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7D049A">
      <w:pPr>
        <w:pStyle w:val="3"/>
        <w:bidi w:val="0"/>
        <w:jc w:val="center"/>
      </w:pPr>
      <w:r>
        <w:rPr>
          <w:rFonts w:hint="eastAsia"/>
        </w:rPr>
        <w:t>论文题名</w:t>
      </w:r>
    </w:p>
    <w:p w14:paraId="4A939224">
      <w:pPr>
        <w:widowControl/>
        <w:jc w:val="center"/>
      </w:pPr>
      <w:r>
        <w:rPr>
          <w:rFonts w:ascii="宋体" w:hAnsi="宋体" w:eastAsia="宋体" w:cs="宋体"/>
          <w:color w:val="000000"/>
        </w:rPr>
        <w:t>作者一  作者二  作者三</w:t>
      </w:r>
    </w:p>
    <w:p w14:paraId="1351DEF3">
      <w:pPr>
        <w:widowControl/>
        <w:jc w:val="center"/>
      </w:pPr>
      <w:r>
        <w:rPr>
          <w:rFonts w:ascii="宋体" w:hAnsi="宋体" w:eastAsia="宋体" w:cs="宋体"/>
          <w:color w:val="000000"/>
        </w:rPr>
        <w:t>单位全称  院系或部门  所在省市  邮政编码</w:t>
      </w:r>
    </w:p>
    <w:p w14:paraId="2A1C8999">
      <w:pPr>
        <w:widowControl/>
      </w:pPr>
      <w:r>
        <w:rPr>
          <w:rFonts w:ascii="宋体" w:hAnsi="宋体" w:eastAsia="宋体" w:cs="宋体"/>
          <w:color w:val="000000"/>
        </w:rPr>
        <w:t>拟投栏目：试验研究／实用技术／专业论坛    全文字数：填写实际字数</w:t>
      </w:r>
    </w:p>
    <w:p w14:paraId="6BD8DA53">
      <w:pPr>
        <w:widowControl/>
      </w:pPr>
      <w:r>
        <w:rPr>
          <w:rFonts w:ascii="宋体" w:hAnsi="宋体" w:eastAsia="宋体" w:cs="宋体"/>
          <w:color w:val="000000"/>
        </w:rPr>
        <w:t>摘要：请替换为本文摘要，建议 200—300 字。用第三人称简明写出研究目的、方法、主要结果与结论，使摘要能够独立理解；不填写未获得的数据，不把参考论文结论作为自己的结果。</w:t>
      </w:r>
    </w:p>
    <w:p w14:paraId="3C629A7A">
      <w:pPr>
        <w:widowControl/>
      </w:pPr>
      <w:r>
        <w:rPr>
          <w:rFonts w:ascii="宋体" w:hAnsi="宋体" w:eastAsia="宋体" w:cs="宋体"/>
          <w:color w:val="000000"/>
        </w:rPr>
        <w:t>关键词：关键词一；关键词二；关键词三。一般选择 3—8 个反映本文主题的词或词组。</w:t>
      </w:r>
    </w:p>
    <w:p w14:paraId="6E6F7BAD">
      <w:pPr>
        <w:widowControl/>
      </w:pPr>
      <w:r>
        <w:rPr>
          <w:rFonts w:ascii="宋体" w:hAnsi="宋体" w:eastAsia="宋体" w:cs="宋体"/>
          <w:color w:val="000000"/>
        </w:rPr>
        <w:t>中图分类号：填写与本文主题对应的分类号</w:t>
      </w:r>
    </w:p>
    <w:p w14:paraId="4445F5C6">
      <w:pPr>
        <w:widowControl/>
      </w:pPr>
      <w:r>
        <w:rPr>
          <w:rFonts w:ascii="宋体" w:hAnsi="宋体" w:eastAsia="宋体" w:cs="宋体"/>
          <w:color w:val="000000"/>
        </w:rPr>
        <w:t>基金项目：填写正式基金或项目名称及编号；多项用分号分隔，无资助时删除本项，不照抄示例项目。</w:t>
      </w:r>
    </w:p>
    <w:p w14:paraId="5FD57996">
      <w:pPr>
        <w:widowControl/>
      </w:pPr>
      <w:r>
        <w:rPr>
          <w:rFonts w:ascii="宋体" w:hAnsi="宋体" w:eastAsia="宋体" w:cs="宋体"/>
          <w:color w:val="000000"/>
        </w:rPr>
        <w:t>作者简介：第一作者姓名（出生年—），按本刊须知填写简介、职称或职务、研究方向等真实信息。</w:t>
      </w:r>
    </w:p>
    <w:p w14:paraId="197D94C0">
      <w:pPr>
        <w:widowControl/>
      </w:pPr>
      <w:r>
        <w:rPr>
          <w:rFonts w:ascii="宋体" w:hAnsi="宋体" w:eastAsia="宋体" w:cs="宋体"/>
          <w:color w:val="000000"/>
        </w:rPr>
        <w:t>通信作者：姓名及研究方向；联系方式按投稿要求填写，仅供编辑部联系。</w:t>
      </w:r>
    </w:p>
    <w:p w14:paraId="6B01F32B">
      <w:pPr>
        <w:pStyle w:val="3"/>
        <w:keepNext/>
        <w:pageBreakBefore w:val="0"/>
        <w:widowControl/>
      </w:pPr>
      <w:r>
        <w:rPr>
          <w:rFonts w:ascii="宋体" w:hAnsi="宋体" w:eastAsia="宋体" w:cs="宋体"/>
          <w:color w:val="000000"/>
        </w:rPr>
        <w:t>0 引言</w:t>
      </w:r>
    </w:p>
    <w:p w14:paraId="6964DE6C">
      <w:pPr>
        <w:widowControl/>
      </w:pPr>
      <w:r>
        <w:rPr>
          <w:rFonts w:ascii="宋体" w:hAnsi="宋体" w:eastAsia="宋体" w:cs="宋体"/>
          <w:color w:val="000000"/>
        </w:rPr>
        <w:t>说明研究背景、已有成果、尚待解决的问题和本文目的，按引用先后标注参考文献。这里及下文的提示文字均须替换为作者自己的正文；不得将模板提示直接作为稿件提交。</w:t>
      </w:r>
    </w:p>
    <w:p w14:paraId="7635576E">
      <w:pPr>
        <w:pStyle w:val="3"/>
        <w:keepNext/>
        <w:pageBreakBefore w:val="0"/>
        <w:widowControl/>
      </w:pPr>
      <w:r>
        <w:rPr>
          <w:rFonts w:ascii="宋体" w:hAnsi="宋体" w:eastAsia="宋体" w:cs="宋体"/>
          <w:color w:val="000000"/>
        </w:rPr>
        <w:t>1 材料与方法</w:t>
      </w:r>
    </w:p>
    <w:p w14:paraId="47B1E144">
      <w:pPr>
        <w:pStyle w:val="3"/>
        <w:keepNext/>
        <w:pageBreakBefore w:val="0"/>
        <w:widowControl/>
      </w:pPr>
      <w:r>
        <w:rPr>
          <w:rFonts w:ascii="宋体" w:hAnsi="宋体" w:eastAsia="宋体" w:cs="宋体"/>
          <w:color w:val="000000"/>
        </w:rPr>
        <w:t>1.1 材料与设备</w:t>
      </w:r>
    </w:p>
    <w:p w14:paraId="0D8DBF1C">
      <w:pPr>
        <w:widowControl/>
      </w:pPr>
      <w:r>
        <w:rPr>
          <w:rFonts w:ascii="宋体" w:hAnsi="宋体" w:eastAsia="宋体" w:cs="宋体"/>
          <w:color w:val="000000"/>
        </w:rPr>
        <w:t>说明试样来源、规格或成分、仪器型号、研究对象及相关实验条件。必要时设置 1.1.1 等三级标题，不超过实际需要的层级。</w:t>
      </w:r>
    </w:p>
    <w:p w14:paraId="1946A5C4">
      <w:pPr>
        <w:pStyle w:val="3"/>
        <w:keepNext/>
        <w:pageBreakBefore w:val="0"/>
        <w:widowControl/>
      </w:pPr>
      <w:r>
        <w:rPr>
          <w:rFonts w:ascii="宋体" w:hAnsi="宋体" w:eastAsia="宋体" w:cs="宋体"/>
          <w:color w:val="000000"/>
        </w:rPr>
        <w:t>1.2 试验或分析方法</w:t>
      </w:r>
    </w:p>
    <w:p w14:paraId="0EC7109F">
      <w:pPr>
        <w:widowControl/>
      </w:pPr>
      <w:r>
        <w:rPr>
          <w:rFonts w:ascii="宋体" w:hAnsi="宋体" w:eastAsia="宋体" w:cs="宋体"/>
          <w:color w:val="000000"/>
        </w:rPr>
        <w:t>说明方法、参数、样本量、数据处理或仿真条件，使读者能够理解如何取得结果。引用已有方法时注明出处，写明本文的调整。</w:t>
      </w:r>
    </w:p>
    <w:p w14:paraId="075DFF70">
      <w:pPr>
        <w:pStyle w:val="3"/>
        <w:keepNext/>
        <w:pageBreakBefore/>
        <w:widowControl/>
      </w:pPr>
      <w:r>
        <w:rPr>
          <w:rFonts w:ascii="宋体" w:hAnsi="宋体" w:eastAsia="宋体" w:cs="宋体"/>
          <w:color w:val="000000"/>
        </w:rPr>
        <w:t>2 结果与讨论</w:t>
      </w:r>
    </w:p>
    <w:p w14:paraId="3F0000B5">
      <w:pPr>
        <w:pStyle w:val="3"/>
        <w:keepNext/>
        <w:pageBreakBefore w:val="0"/>
        <w:widowControl/>
      </w:pPr>
      <w:r>
        <w:rPr>
          <w:rFonts w:ascii="宋体" w:hAnsi="宋体" w:eastAsia="宋体" w:cs="宋体"/>
          <w:color w:val="000000"/>
        </w:rPr>
        <w:t>2.1 主要结果</w:t>
      </w:r>
    </w:p>
    <w:p w14:paraId="3B671DCD">
      <w:pPr>
        <w:widowControl/>
      </w:pPr>
      <w:r>
        <w:rPr>
          <w:rFonts w:ascii="宋体" w:hAnsi="宋体" w:eastAsia="宋体" w:cs="宋体"/>
          <w:color w:val="000000"/>
        </w:rPr>
        <w:t>按研究问题说明实际结果，正文先提及图表，再放图表；图表数据与文字一致，量和单位采用法定符号。</w:t>
      </w:r>
    </w:p>
    <w:p w14:paraId="026B1B9A">
      <w:pPr>
        <w:widowControl/>
        <w:jc w:val="center"/>
      </w:pPr>
      <w:r>
        <w:rPr>
          <w:rFonts w:ascii="宋体" w:hAnsi="宋体" w:eastAsia="宋体" w:cs="宋体"/>
          <w:color w:val="000000"/>
        </w:rPr>
        <w:t>此处插入作者自己的清晰图片。图宽采用 11 cm 或 6 cm，并保持原始宽高比。</w:t>
      </w:r>
    </w:p>
    <w:p w14:paraId="7AAB70D4">
      <w:pPr>
        <w:pStyle w:val="15"/>
        <w:widowControl/>
        <w:jc w:val="center"/>
      </w:pPr>
      <w:r>
        <w:rPr>
          <w:rFonts w:ascii="宋体" w:hAnsi="宋体" w:eastAsia="宋体" w:cs="宋体"/>
          <w:color w:val="000000"/>
        </w:rPr>
        <w:t>图1 图题</w:t>
      </w:r>
    </w:p>
    <w:p w14:paraId="43D47AD2">
      <w:pPr>
        <w:widowControl/>
      </w:pPr>
      <w:r>
        <w:rPr>
          <w:rFonts w:ascii="宋体" w:hAnsi="宋体" w:eastAsia="宋体" w:cs="宋体"/>
          <w:color w:val="000000"/>
        </w:rPr>
        <w:t>子图按（a）（b）（c）标注，并在图题或图注中逐一说明。引用或改绘图表按来源与使用权限处理，不能直接拿参考论文图片作为自己的实验图。</w:t>
      </w:r>
    </w:p>
    <w:p w14:paraId="39921F4F">
      <w:pPr>
        <w:pStyle w:val="15"/>
        <w:widowControl/>
        <w:jc w:val="center"/>
      </w:pPr>
      <w:r>
        <w:rPr>
          <w:rFonts w:ascii="宋体" w:hAnsi="宋体" w:eastAsia="宋体" w:cs="宋体"/>
          <w:color w:val="000000"/>
        </w:rPr>
        <w:t>表1 表题</w:t>
      </w:r>
    </w:p>
    <w:tbl>
      <w:tblPr>
        <w:tblStyle w:val="32"/>
        <w:tblW w:w="0" w:type="auto"/>
        <w:jc w:val="center"/>
        <w:tblBorders>
          <w:top w:val="single" w:color="000000" w:sz="4" w:space="0"/>
          <w:left w:val="none" w:color="000000" w:sz="4" w:space="0"/>
          <w:bottom w:val="singl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8"/>
        <w:gridCol w:w="3118"/>
        <w:gridCol w:w="3345"/>
      </w:tblGrid>
      <w:tr w14:paraId="4DF15483">
        <w:tblPrEx>
          <w:tblBorders>
            <w:top w:val="single" w:color="000000" w:sz="4" w:space="0"/>
            <w:left w:val="none" w:color="000000" w:sz="4" w:space="0"/>
            <w:bottom w:val="singl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2948" w:type="dxa"/>
            <w:tcBorders>
              <w:bottom w:val="single" w:color="000000" w:sz="4" w:space="0"/>
            </w:tcBorders>
            <w:shd w:val="clear" w:color="auto" w:fill="EAF0F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21C174">
            <w:pPr>
              <w:spacing w:after="0" w:line="300" w:lineRule="exact"/>
            </w:pPr>
            <w:r>
              <w:rPr>
                <w:rFonts w:ascii="宋体" w:hAnsi="宋体" w:eastAsia="宋体" w:cs="宋体"/>
                <w:b/>
                <w:color w:val="000000"/>
                <w:sz w:val="20"/>
              </w:rPr>
              <w:t>样品或组别</w:t>
            </w:r>
          </w:p>
        </w:tc>
        <w:tc>
          <w:tcPr>
            <w:tcW w:w="3118" w:type="dxa"/>
            <w:tcBorders>
              <w:bottom w:val="single" w:color="000000" w:sz="4" w:space="0"/>
            </w:tcBorders>
            <w:shd w:val="clear" w:color="auto" w:fill="EAF0F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D0348E">
            <w:pPr>
              <w:spacing w:after="0" w:line="300" w:lineRule="exact"/>
            </w:pPr>
            <w:r>
              <w:rPr>
                <w:rFonts w:ascii="宋体" w:hAnsi="宋体" w:eastAsia="宋体" w:cs="宋体"/>
                <w:b/>
                <w:color w:val="000000"/>
                <w:sz w:val="20"/>
              </w:rPr>
              <w:t>参数名称及单位</w:t>
            </w:r>
          </w:p>
        </w:tc>
        <w:tc>
          <w:tcPr>
            <w:tcW w:w="3345" w:type="dxa"/>
            <w:tcBorders>
              <w:bottom w:val="single" w:color="000000" w:sz="4" w:space="0"/>
            </w:tcBorders>
            <w:shd w:val="clear" w:color="auto" w:fill="EAF0F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149121">
            <w:pPr>
              <w:spacing w:after="0" w:line="300" w:lineRule="exact"/>
            </w:pPr>
            <w:r>
              <w:rPr>
                <w:rFonts w:ascii="宋体" w:hAnsi="宋体" w:eastAsia="宋体" w:cs="宋体"/>
                <w:b/>
                <w:color w:val="000000"/>
                <w:sz w:val="20"/>
              </w:rPr>
              <w:t>结果名称及单位</w:t>
            </w:r>
          </w:p>
        </w:tc>
      </w:tr>
      <w:tr w14:paraId="284B0F79">
        <w:tblPrEx>
          <w:tblBorders>
            <w:top w:val="single" w:color="000000" w:sz="4" w:space="0"/>
            <w:left w:val="none" w:color="000000" w:sz="4" w:space="0"/>
            <w:bottom w:val="singl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94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622B71">
            <w:pPr>
              <w:spacing w:after="0" w:line="300" w:lineRule="exact"/>
            </w:pPr>
            <w:r>
              <w:rPr>
                <w:rFonts w:ascii="宋体" w:hAnsi="宋体" w:eastAsia="宋体" w:cs="宋体"/>
                <w:b w:val="0"/>
                <w:color w:val="000000"/>
                <w:sz w:val="20"/>
              </w:rPr>
              <w:t>填写标识</w:t>
            </w:r>
          </w:p>
        </w:tc>
        <w:tc>
          <w:tcPr>
            <w:tcW w:w="311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160263">
            <w:pPr>
              <w:spacing w:after="0" w:line="300" w:lineRule="exact"/>
            </w:pPr>
            <w:r>
              <w:rPr>
                <w:rFonts w:ascii="宋体" w:hAnsi="宋体" w:eastAsia="宋体" w:cs="宋体"/>
                <w:b w:val="0"/>
                <w:color w:val="000000"/>
                <w:sz w:val="20"/>
              </w:rPr>
              <w:t>填写真实参数</w:t>
            </w:r>
          </w:p>
        </w:tc>
        <w:tc>
          <w:tcPr>
            <w:tcW w:w="3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4BDA1E">
            <w:pPr>
              <w:spacing w:after="0" w:line="300" w:lineRule="exact"/>
            </w:pPr>
            <w:r>
              <w:rPr>
                <w:rFonts w:ascii="宋体" w:hAnsi="宋体" w:eastAsia="宋体" w:cs="宋体"/>
                <w:b w:val="0"/>
                <w:color w:val="000000"/>
                <w:sz w:val="20"/>
              </w:rPr>
              <w:t>填写真实结果</w:t>
            </w:r>
          </w:p>
        </w:tc>
      </w:tr>
      <w:tr w14:paraId="729EC0E4">
        <w:tblPrEx>
          <w:tblBorders>
            <w:top w:val="single" w:color="000000" w:sz="4" w:space="0"/>
            <w:left w:val="none" w:color="000000" w:sz="4" w:space="0"/>
            <w:bottom w:val="singl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94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8C4C19">
            <w:pPr>
              <w:spacing w:after="0" w:line="300" w:lineRule="exact"/>
            </w:pPr>
            <w:r>
              <w:rPr>
                <w:rFonts w:ascii="宋体" w:hAnsi="宋体" w:eastAsia="宋体" w:cs="宋体"/>
                <w:b w:val="0"/>
                <w:color w:val="000000"/>
                <w:sz w:val="20"/>
              </w:rPr>
              <w:t>填写标识</w:t>
            </w:r>
          </w:p>
        </w:tc>
        <w:tc>
          <w:tcPr>
            <w:tcW w:w="311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F2BB02">
            <w:pPr>
              <w:spacing w:after="0" w:line="300" w:lineRule="exact"/>
            </w:pPr>
            <w:r>
              <w:rPr>
                <w:rFonts w:ascii="宋体" w:hAnsi="宋体" w:eastAsia="宋体" w:cs="宋体"/>
                <w:b w:val="0"/>
                <w:color w:val="000000"/>
                <w:sz w:val="20"/>
              </w:rPr>
              <w:t>填写真实参数</w:t>
            </w:r>
          </w:p>
        </w:tc>
        <w:tc>
          <w:tcPr>
            <w:tcW w:w="3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054AA2">
            <w:pPr>
              <w:spacing w:after="0" w:line="300" w:lineRule="exact"/>
            </w:pPr>
            <w:r>
              <w:rPr>
                <w:rFonts w:ascii="宋体" w:hAnsi="宋体" w:eastAsia="宋体" w:cs="宋体"/>
                <w:b w:val="0"/>
                <w:color w:val="000000"/>
                <w:sz w:val="20"/>
              </w:rPr>
              <w:t>填写真实结果</w:t>
            </w:r>
          </w:p>
        </w:tc>
      </w:tr>
    </w:tbl>
    <w:p w14:paraId="4C3F80CC">
      <w:pPr>
        <w:widowControl/>
      </w:pPr>
      <w:r>
        <w:rPr>
          <w:rFonts w:ascii="宋体" w:hAnsi="宋体" w:eastAsia="宋体" w:cs="宋体"/>
          <w:color w:val="000000"/>
        </w:rPr>
        <w:t>表注：解释统计符号、缩写及数据来源；不编造示例数值。</w:t>
      </w:r>
    </w:p>
    <w:p w14:paraId="74CD0B73">
      <w:pPr>
        <w:pStyle w:val="3"/>
        <w:keepNext/>
        <w:pageBreakBefore w:val="0"/>
        <w:widowControl/>
      </w:pPr>
      <w:r>
        <w:rPr>
          <w:rFonts w:ascii="宋体" w:hAnsi="宋体" w:eastAsia="宋体" w:cs="宋体"/>
          <w:color w:val="000000"/>
        </w:rPr>
        <w:t>2.2 机理分析或对比讨论</w:t>
      </w:r>
    </w:p>
    <w:p w14:paraId="344B8E23">
      <w:pPr>
        <w:widowControl/>
      </w:pPr>
      <w:r>
        <w:rPr>
          <w:rFonts w:ascii="宋体" w:hAnsi="宋体" w:eastAsia="宋体" w:cs="宋体"/>
          <w:color w:val="000000"/>
        </w:rPr>
        <w:t>结合本文结果和参考文献解释机制、适用条件及局限；分析与已有结果相同或不同的原因。公式应用 Word 公式编辑器输入，列明公式编号和每个符号的含义及单位，勿用不清晰截图代替。</w:t>
      </w:r>
    </w:p>
    <w:p w14:paraId="55C0466B">
      <w:pPr>
        <w:pStyle w:val="3"/>
        <w:keepNext/>
        <w:pageBreakBefore w:val="0"/>
        <w:widowControl/>
      </w:pPr>
      <w:r>
        <w:rPr>
          <w:rFonts w:ascii="宋体" w:hAnsi="宋体" w:eastAsia="宋体" w:cs="宋体"/>
          <w:color w:val="000000"/>
        </w:rPr>
        <w:t>3 结论</w:t>
      </w:r>
    </w:p>
    <w:p w14:paraId="29B9A1CF">
      <w:pPr>
        <w:widowControl/>
      </w:pPr>
      <w:r>
        <w:rPr>
          <w:rFonts w:ascii="宋体" w:hAnsi="宋体" w:eastAsia="宋体" w:cs="宋体"/>
          <w:color w:val="000000"/>
        </w:rPr>
        <w:t>归纳本文实际支持的主要结论，不引入正文没有论证的新结果。可分条叙述，但不要仅重复摘要。</w:t>
      </w:r>
    </w:p>
    <w:p w14:paraId="68C3C1AE">
      <w:pPr>
        <w:pStyle w:val="3"/>
        <w:keepNext/>
        <w:pageBreakBefore/>
        <w:widowControl/>
      </w:pPr>
      <w:r>
        <w:rPr>
          <w:rFonts w:ascii="宋体" w:hAnsi="宋体" w:eastAsia="宋体" w:cs="宋体"/>
          <w:color w:val="000000"/>
        </w:rPr>
        <w:t>参考文献</w:t>
      </w:r>
    </w:p>
    <w:p w14:paraId="76C53733">
      <w:pPr>
        <w:widowControl/>
      </w:pPr>
      <w:r>
        <w:rPr>
          <w:rFonts w:ascii="宋体" w:hAnsi="宋体" w:eastAsia="宋体" w:cs="宋体"/>
          <w:color w:val="000000"/>
        </w:rPr>
        <w:t>参考文献要求 5 条以上，按正文引用先后排列，序号置于方括号内，正文引用处以上角标标注。列前 3 位作者，并按文献类型完整著录。以下为著录字段模板，替换为实际核实的文献。</w:t>
      </w:r>
    </w:p>
    <w:p w14:paraId="74D4EC38">
      <w:pPr>
        <w:widowControl/>
      </w:pPr>
      <w:r>
        <w:rPr>
          <w:rFonts w:ascii="宋体" w:hAnsi="宋体" w:eastAsia="宋体" w:cs="宋体"/>
          <w:color w:val="000000"/>
        </w:rPr>
        <w:t>[1] 作者一,作者二,作者三,等.文章题名[J].刊名,年,卷(期):起止页码.</w:t>
      </w:r>
    </w:p>
    <w:p w14:paraId="29646FD3">
      <w:pPr>
        <w:widowControl/>
      </w:pPr>
      <w:r>
        <w:rPr>
          <w:rFonts w:ascii="宋体" w:hAnsi="宋体" w:eastAsia="宋体" w:cs="宋体"/>
          <w:color w:val="000000"/>
        </w:rPr>
        <w:t>[2] 作者.书名[M].出版地:出版社,出版年:起止页码.</w:t>
      </w:r>
    </w:p>
    <w:p w14:paraId="18DD28DE">
      <w:pPr>
        <w:widowControl/>
      </w:pPr>
      <w:r>
        <w:rPr>
          <w:rFonts w:ascii="宋体" w:hAnsi="宋体" w:eastAsia="宋体" w:cs="宋体"/>
          <w:color w:val="000000"/>
        </w:rPr>
        <w:t>[3] 作者.学位论文题名[D].保存地:保存单位,年份.</w:t>
      </w:r>
    </w:p>
    <w:p w14:paraId="2724C7E2">
      <w:pPr>
        <w:widowControl/>
      </w:pPr>
      <w:r>
        <w:rPr>
          <w:rFonts w:ascii="宋体" w:hAnsi="宋体" w:eastAsia="宋体" w:cs="宋体"/>
          <w:color w:val="000000"/>
        </w:rPr>
        <w:t>[4] 作者.电子文献题名[EB/OL].(发表日期)[引用日期].网址.</w:t>
      </w:r>
    </w:p>
    <w:p w14:paraId="34135065">
      <w:pPr>
        <w:widowControl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[5] 作者一,作者二,作者三,等.文章题名[J].刊名,年,卷(期):起止页码.</w:t>
      </w:r>
    </w:p>
    <w:p w14:paraId="47028EB8">
      <w:pPr>
        <w:widowControl/>
        <w:rPr>
          <w:rFonts w:ascii="宋体" w:hAnsi="宋体" w:eastAsia="宋体" w:cs="宋体"/>
          <w:color w:val="000000"/>
        </w:rPr>
      </w:pPr>
      <w:bookmarkStart w:id="0" w:name="_GoBack"/>
      <w:bookmarkEnd w:id="0"/>
    </w:p>
    <w:p w14:paraId="58624918">
      <w:pPr>
        <w:pStyle w:val="3"/>
        <w:keepNext/>
        <w:pageBreakBefore w:val="0"/>
        <w:widowControl/>
      </w:pPr>
      <w:r>
        <w:rPr>
          <w:rFonts w:ascii="宋体" w:hAnsi="宋体" w:eastAsia="宋体" w:cs="宋体"/>
          <w:color w:val="000000"/>
        </w:rPr>
        <w:t>模板使用与提交检查</w:t>
      </w:r>
    </w:p>
    <w:p w14:paraId="2D03FFF7">
      <w:pPr>
        <w:widowControl/>
      </w:pPr>
      <w:r>
        <w:rPr>
          <w:rFonts w:ascii="宋体" w:hAnsi="宋体" w:eastAsia="宋体" w:cs="宋体"/>
          <w:color w:val="000000"/>
        </w:rPr>
        <w:t>题名原则上不超过 25 个字，尽量不用副标题，不含标点；各级标题不超过 15 个字。论文含图一般不少于 5000 字。中文正文使用宋体，数字和西文使用 Times New Roman；本模板采用 A4 单栏、正文 11 磅与 18 磅固定行距，作为清晰可编辑的投稿版式建议，不把这组字体、边距参数称为纸刊已明定要求。</w:t>
      </w:r>
    </w:p>
    <w:p w14:paraId="2A474DA7">
      <w:pPr>
        <w:widowControl/>
      </w:pPr>
      <w:r>
        <w:rPr>
          <w:rFonts w:ascii="宋体" w:hAnsi="宋体" w:eastAsia="宋体" w:cs="宋体"/>
          <w:color w:val="000000"/>
        </w:rPr>
        <w:t>图片文字按本刊要求采用 6 号宋体，表格采用三线表；正文中的量符号用斜体，化学式、上下标、希腊字母和单位仔细核对。参考资料不能复制为本文的基金、作者、研究数据或图表。</w:t>
      </w:r>
    </w:p>
    <w:p w14:paraId="7F170194">
      <w:pPr>
        <w:widowControl/>
      </w:pPr>
      <w:r>
        <w:rPr>
          <w:rFonts w:ascii="宋体" w:hAnsi="宋体" w:eastAsia="宋体" w:cs="宋体"/>
          <w:color w:val="000000"/>
        </w:rPr>
        <w:t>提交前删除所有提示文字；核对真实作者及署名顺序、单位、基金与编号、联系人信息、字数及栏目；按实际投稿渠道准备保密审查证明、有关项目材料和版权协议。文件中不生成虚构联系方式、作者签字或基金编号。</w:t>
      </w:r>
    </w:p>
    <w:p w14:paraId="128286B5">
      <w:pPr>
        <w:widowControl/>
      </w:pPr>
      <w:r>
        <w:rPr>
          <w:rFonts w:ascii="宋体" w:hAnsi="宋体" w:eastAsia="宋体" w:cs="宋体"/>
          <w:color w:val="000000"/>
        </w:rPr>
        <w:t>版式参考：王胜博、任婧、黄明亮《择优取向纳米孪晶铜界面屋脊状金属间化合物形成机理》，大连理工大学材料科学与工程学院，2026 年第 2 期。基金：国家自然科学基金 52350321、U1837208；辽宁省博士科研启动基金 2025-BS-0047。本文只作为版式和基金呈现方式的参照，不属于新投稿内容。</w:t>
      </w:r>
    </w:p>
    <w:sectPr>
      <w:pgSz w:w="11906" w:h="16838"/>
      <w:pgMar w:top="1134" w:right="1247" w:bottom="1134" w:left="124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ascii="宋体" w:hAnsi="宋体" w:eastAsia="宋体" w:cs="宋体"/>
        <w:color w:val="000000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ascii="宋体" w:hAnsi="宋体" w:eastAsia="宋体" w:cs="宋体"/>
        <w:color w:val="000000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ascii="宋体" w:hAnsi="宋体" w:eastAsia="宋体" w:cs="宋体"/>
        <w:color w:val="000000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41370F1E"/>
  </w:rsids>
  <m:mathPr>
    <m:mathFont m:val="宋体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宋体" w:hAnsi="宋体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qFormat="1"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qFormat="1"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qFormat="1"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qFormat="1"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qFormat="1"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120" w:line="360" w:lineRule="exact"/>
    </w:pPr>
    <w:rPr>
      <w:rFonts w:ascii="宋体" w:hAnsi="宋体" w:eastAsia="宋体" w:cs="宋体"/>
      <w:color w:val="000000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0" w:after="120" w:line="360" w:lineRule="exact"/>
      <w:outlineLvl w:val="0"/>
    </w:pPr>
    <w:rPr>
      <w:rFonts w:ascii="黑体" w:hAnsi="黑体" w:eastAsia="黑体" w:cs="黑体"/>
      <w:b/>
      <w:bCs/>
      <w:color w:val="000000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0" w:after="120" w:line="360" w:lineRule="exact"/>
      <w:outlineLvl w:val="1"/>
    </w:pPr>
    <w:rPr>
      <w:rFonts w:ascii="黑体" w:hAnsi="黑体" w:eastAsia="黑体" w:cs="黑体"/>
      <w:b/>
      <w:bCs/>
      <w:color w:val="000000"/>
      <w:sz w:val="24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="黑体" w:hAnsi="黑体" w:eastAsia="黑体" w:cs="黑体"/>
      <w:b/>
      <w:bCs/>
      <w:color w:val="000000"/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="黑体" w:hAnsi="黑体" w:eastAsia="黑体" w:cs="黑体"/>
      <w:b/>
      <w:bCs/>
      <w:i/>
      <w:iCs/>
      <w:color w:val="000000"/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="黑体" w:hAnsi="黑体" w:eastAsia="黑体" w:cs="黑体"/>
      <w:color w:val="00000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="黑体" w:hAnsi="黑体" w:eastAsia="黑体" w:cs="黑体"/>
      <w:i/>
      <w:iCs/>
      <w:color w:val="00000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="黑体" w:hAnsi="黑体" w:eastAsia="黑体" w:cs="黑体"/>
      <w:i/>
      <w:iCs/>
      <w:color w:val="000000"/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="黑体" w:hAnsi="黑体" w:eastAsia="黑体" w:cs="黑体"/>
      <w:color w:val="000000"/>
      <w:sz w:val="20"/>
      <w:szCs w:val="20"/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="黑体" w:hAnsi="黑体" w:eastAsia="黑体" w:cs="黑体"/>
      <w:i/>
      <w:iCs/>
      <w:color w:val="000000"/>
      <w:sz w:val="20"/>
      <w:szCs w:val="20"/>
    </w:rPr>
  </w:style>
  <w:style w:type="character" w:default="1" w:styleId="132">
    <w:name w:val="Default Paragraph Font"/>
    <w:semiHidden/>
    <w:unhideWhenUsed/>
    <w:uiPriority w:val="1"/>
    <w:rPr>
      <w:rFonts w:ascii="宋体" w:hAnsi="宋体" w:eastAsia="宋体" w:cs="宋体"/>
      <w:color w:val="000000"/>
    </w:rPr>
  </w:style>
  <w:style w:type="table" w:default="1" w:styleId="32">
    <w:name w:val="Normal Table"/>
    <w:semiHidden/>
    <w:unhideWhenUsed/>
    <w:uiPriority w:val="99"/>
    <w:rPr>
      <w:rFonts w:ascii="宋体" w:hAnsi="宋体" w:eastAsia="宋体" w:cs="宋体"/>
      <w:color w:val="00000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宋体" w:hAnsi="宋体" w:eastAsia="宋体" w:cs="宋体"/>
      <w:color w:val="000000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  <w:rPr>
      <w:rFonts w:ascii="宋体" w:hAnsi="宋体" w:eastAsia="宋体" w:cs="宋体"/>
      <w:color w:val="000000"/>
    </w:r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  <w:rPr>
      <w:rFonts w:ascii="宋体" w:hAnsi="宋体" w:eastAsia="宋体" w:cs="宋体"/>
      <w:color w:val="000000"/>
    </w:r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  <w:rPr>
      <w:rFonts w:ascii="宋体" w:hAnsi="宋体" w:eastAsia="宋体" w:cs="宋体"/>
      <w:color w:val="000000"/>
    </w:rPr>
  </w:style>
  <w:style w:type="paragraph" w:styleId="15">
    <w:name w:val="caption"/>
    <w:basedOn w:val="1"/>
    <w:next w:val="1"/>
    <w:semiHidden/>
    <w:unhideWhenUsed/>
    <w:qFormat/>
    <w:uiPriority w:val="35"/>
    <w:pPr>
      <w:spacing w:before="0" w:after="120" w:line="360" w:lineRule="exact"/>
    </w:pPr>
    <w:rPr>
      <w:rFonts w:ascii="宋体" w:hAnsi="宋体" w:eastAsia="宋体" w:cs="宋体"/>
      <w:b/>
      <w:bCs/>
      <w:color w:val="000000"/>
      <w:sz w:val="21"/>
      <w:szCs w:val="18"/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  <w:rPr>
      <w:rFonts w:ascii="宋体" w:hAnsi="宋体" w:eastAsia="宋体" w:cs="宋体"/>
      <w:color w:val="000000"/>
    </w:r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rFonts w:ascii="宋体" w:hAnsi="宋体" w:eastAsia="宋体" w:cs="宋体"/>
      <w:color w:val="000000"/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  <w:rPr>
      <w:rFonts w:ascii="宋体" w:hAnsi="宋体" w:eastAsia="宋体" w:cs="宋体"/>
      <w:color w:val="000000"/>
    </w:rPr>
  </w:style>
  <w:style w:type="paragraph" w:styleId="19">
    <w:name w:val="Body Text"/>
    <w:basedOn w:val="1"/>
    <w:link w:val="144"/>
    <w:unhideWhenUsed/>
    <w:uiPriority w:val="99"/>
    <w:pPr>
      <w:spacing w:after="120"/>
    </w:pPr>
    <w:rPr>
      <w:rFonts w:ascii="宋体" w:hAnsi="宋体" w:eastAsia="宋体" w:cs="宋体"/>
      <w:color w:val="000000"/>
    </w:r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  <w:rPr>
      <w:rFonts w:ascii="宋体" w:hAnsi="宋体" w:eastAsia="宋体" w:cs="宋体"/>
      <w:color w:val="000000"/>
    </w:r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  <w:rPr>
      <w:rFonts w:ascii="宋体" w:hAnsi="宋体" w:eastAsia="宋体" w:cs="宋体"/>
      <w:color w:val="000000"/>
    </w:r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  <w:rPr>
      <w:rFonts w:ascii="宋体" w:hAnsi="宋体" w:eastAsia="宋体" w:cs="宋体"/>
      <w:color w:val="000000"/>
    </w:r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  <w:rPr>
      <w:rFonts w:ascii="宋体" w:hAnsi="宋体" w:eastAsia="宋体" w:cs="宋体"/>
      <w:color w:val="000000"/>
    </w:r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  <w:rPr>
      <w:rFonts w:ascii="宋体" w:hAnsi="宋体" w:eastAsia="宋体" w:cs="宋体"/>
      <w:color w:val="000000"/>
    </w:r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  <w:rPr>
      <w:rFonts w:ascii="宋体" w:hAnsi="宋体" w:eastAsia="宋体" w:cs="宋体"/>
      <w:color w:val="000000"/>
    </w:rPr>
  </w:style>
  <w:style w:type="paragraph" w:styleId="26">
    <w:name w:val="Subtitle"/>
    <w:basedOn w:val="1"/>
    <w:next w:val="1"/>
    <w:link w:val="142"/>
    <w:qFormat/>
    <w:uiPriority w:val="11"/>
    <w:rPr>
      <w:rFonts w:ascii="宋体" w:hAnsi="宋体" w:eastAsia="宋体" w:cs="宋体"/>
      <w:i/>
      <w:iCs/>
      <w:color w:val="000000"/>
      <w:spacing w:val="15"/>
      <w:sz w:val="24"/>
      <w:szCs w:val="24"/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  <w:rPr>
      <w:rFonts w:ascii="宋体" w:hAnsi="宋体" w:eastAsia="宋体" w:cs="宋体"/>
      <w:color w:val="000000"/>
    </w:r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  <w:rPr>
      <w:rFonts w:ascii="宋体" w:hAnsi="宋体" w:eastAsia="宋体" w:cs="宋体"/>
      <w:color w:val="000000"/>
    </w:r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  <w:rPr>
      <w:rFonts w:ascii="宋体" w:hAnsi="宋体" w:eastAsia="宋体" w:cs="宋体"/>
      <w:color w:val="000000"/>
    </w:r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  <w:rPr>
      <w:rFonts w:ascii="宋体" w:hAnsi="宋体" w:eastAsia="宋体" w:cs="宋体"/>
      <w:color w:val="000000"/>
    </w:r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before="0" w:after="240" w:line="540" w:lineRule="exact"/>
      <w:contextualSpacing/>
    </w:pPr>
    <w:rPr>
      <w:rFonts w:ascii="黑体" w:hAnsi="黑体" w:eastAsia="黑体" w:cs="黑体"/>
      <w:color w:val="000000"/>
      <w:spacing w:val="5"/>
      <w:kern w:val="28"/>
      <w:sz w:val="36"/>
      <w:szCs w:val="52"/>
      <w:u w:val="single" w:color="FF0000"/>
    </w:rPr>
  </w:style>
  <w:style w:type="table" w:styleId="33">
    <w:name w:val="Table Grid"/>
    <w:basedOn w:val="32"/>
    <w:uiPriority w:val="59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rFonts w:ascii="宋体" w:hAnsi="宋体" w:eastAsia="宋体" w:cs="宋体"/>
        <w:b/>
        <w:bCs/>
        <w:color w:val="000000"/>
      </w:rPr>
    </w:tblStylePr>
    <w:tblStylePr w:type="lastCol">
      <w:rPr>
        <w:rFonts w:ascii="宋体" w:hAnsi="宋体" w:eastAsia="宋体" w:cs="宋体"/>
        <w:b/>
        <w:bCs/>
        <w:color w:val="00000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rFonts w:ascii="宋体" w:hAnsi="宋体" w:eastAsia="宋体" w:cs="宋体"/>
        <w:b/>
        <w:bCs/>
        <w:color w:val="000000"/>
      </w:rPr>
    </w:tblStylePr>
    <w:tblStylePr w:type="lastCol">
      <w:rPr>
        <w:rFonts w:ascii="宋体" w:hAnsi="宋体" w:eastAsia="宋体" w:cs="宋体"/>
        <w:b/>
        <w:bCs/>
        <w:color w:val="00000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rFonts w:ascii="宋体" w:hAnsi="宋体" w:eastAsia="宋体" w:cs="宋体"/>
        <w:b/>
        <w:bCs/>
        <w:color w:val="000000"/>
      </w:rPr>
    </w:tblStylePr>
    <w:tblStylePr w:type="lastCol">
      <w:rPr>
        <w:rFonts w:ascii="宋体" w:hAnsi="宋体" w:eastAsia="宋体" w:cs="宋体"/>
        <w:b/>
        <w:bCs/>
        <w:color w:val="00000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rFonts w:ascii="宋体" w:hAnsi="宋体" w:eastAsia="宋体" w:cs="宋体"/>
        <w:b/>
        <w:bCs/>
        <w:color w:val="000000"/>
      </w:rPr>
    </w:tblStylePr>
    <w:tblStylePr w:type="lastCol">
      <w:rPr>
        <w:rFonts w:ascii="宋体" w:hAnsi="宋体" w:eastAsia="宋体" w:cs="宋体"/>
        <w:b/>
        <w:bCs/>
        <w:color w:val="00000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rFonts w:ascii="宋体" w:hAnsi="宋体" w:eastAsia="宋体" w:cs="宋体"/>
        <w:b/>
        <w:bCs/>
        <w:color w:val="000000"/>
      </w:rPr>
    </w:tblStylePr>
    <w:tblStylePr w:type="lastCol">
      <w:rPr>
        <w:rFonts w:ascii="宋体" w:hAnsi="宋体" w:eastAsia="宋体" w:cs="宋体"/>
        <w:b/>
        <w:bCs/>
        <w:color w:val="00000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rFonts w:ascii="宋体" w:hAnsi="宋体" w:eastAsia="宋体" w:cs="宋体"/>
        <w:b/>
        <w:bCs/>
        <w:color w:val="000000"/>
      </w:rPr>
    </w:tblStylePr>
    <w:tblStylePr w:type="lastCol">
      <w:rPr>
        <w:rFonts w:ascii="宋体" w:hAnsi="宋体" w:eastAsia="宋体" w:cs="宋体"/>
        <w:b/>
        <w:bCs/>
        <w:color w:val="00000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rFonts w:ascii="宋体" w:hAnsi="宋体" w:eastAsia="宋体" w:cs="宋体"/>
        <w:b/>
        <w:bCs/>
        <w:color w:val="000000"/>
      </w:rPr>
    </w:tblStylePr>
    <w:tblStylePr w:type="lastCol">
      <w:rPr>
        <w:rFonts w:ascii="宋体" w:hAnsi="宋体" w:eastAsia="宋体" w:cs="宋体"/>
        <w:b/>
        <w:bCs/>
        <w:color w:val="00000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宋体" w:hAnsi="宋体" w:eastAsia="宋体" w:cs="宋体"/>
        <w:b/>
        <w:bCs/>
        <w:color w:val="000000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宋体" w:hAnsi="宋体" w:eastAsia="宋体" w:cs="宋体"/>
        <w:b/>
        <w:bCs/>
        <w:color w:val="000000"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rFonts w:ascii="宋体" w:hAnsi="宋体" w:eastAsia="宋体" w:cs="宋体"/>
        <w:b/>
        <w:bCs/>
        <w:color w:val="000000"/>
      </w:rPr>
    </w:tblStylePr>
    <w:tblStylePr w:type="lastCol">
      <w:rPr>
        <w:rFonts w:ascii="宋体" w:hAnsi="宋体" w:eastAsia="宋体" w:cs="宋体"/>
        <w:b/>
        <w:bCs/>
        <w:color w:val="000000"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宋体" w:hAnsi="宋体" w:eastAsia="宋体" w:cs="宋体"/>
        <w:b/>
        <w:bCs/>
        <w:color w:val="000000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ascii="宋体" w:hAnsi="宋体" w:eastAsia="宋体" w:cs="宋体"/>
        <w:b/>
        <w:bCs/>
        <w:color w:val="000000"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rFonts w:ascii="宋体" w:hAnsi="宋体" w:eastAsia="宋体" w:cs="宋体"/>
        <w:b/>
        <w:bCs/>
        <w:color w:val="000000"/>
      </w:rPr>
    </w:tblStylePr>
    <w:tblStylePr w:type="lastCol">
      <w:rPr>
        <w:rFonts w:ascii="宋体" w:hAnsi="宋体" w:eastAsia="宋体" w:cs="宋体"/>
        <w:b/>
        <w:bCs/>
        <w:color w:val="000000"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宋体" w:hAnsi="宋体" w:eastAsia="宋体" w:cs="宋体"/>
        <w:b/>
        <w:bCs/>
        <w:color w:val="000000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ascii="宋体" w:hAnsi="宋体" w:eastAsia="宋体" w:cs="宋体"/>
        <w:b/>
        <w:bCs/>
        <w:color w:val="000000"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rFonts w:ascii="宋体" w:hAnsi="宋体" w:eastAsia="宋体" w:cs="宋体"/>
        <w:b/>
        <w:bCs/>
        <w:color w:val="000000"/>
      </w:rPr>
    </w:tblStylePr>
    <w:tblStylePr w:type="lastCol">
      <w:rPr>
        <w:rFonts w:ascii="宋体" w:hAnsi="宋体" w:eastAsia="宋体" w:cs="宋体"/>
        <w:b/>
        <w:bCs/>
        <w:color w:val="000000"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宋体" w:hAnsi="宋体" w:eastAsia="宋体" w:cs="宋体"/>
        <w:b/>
        <w:bCs/>
        <w:color w:val="000000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ascii="宋体" w:hAnsi="宋体" w:eastAsia="宋体" w:cs="宋体"/>
        <w:b/>
        <w:bCs/>
        <w:color w:val="000000"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rFonts w:ascii="宋体" w:hAnsi="宋体" w:eastAsia="宋体" w:cs="宋体"/>
        <w:b/>
        <w:bCs/>
        <w:color w:val="000000"/>
      </w:rPr>
    </w:tblStylePr>
    <w:tblStylePr w:type="lastCol">
      <w:rPr>
        <w:rFonts w:ascii="宋体" w:hAnsi="宋体" w:eastAsia="宋体" w:cs="宋体"/>
        <w:b/>
        <w:bCs/>
        <w:color w:val="000000"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宋体" w:hAnsi="宋体" w:eastAsia="宋体" w:cs="宋体"/>
        <w:b/>
        <w:bCs/>
        <w:color w:val="000000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ascii="宋体" w:hAnsi="宋体" w:eastAsia="宋体" w:cs="宋体"/>
        <w:b/>
        <w:bCs/>
        <w:color w:val="000000"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rFonts w:ascii="宋体" w:hAnsi="宋体" w:eastAsia="宋体" w:cs="宋体"/>
        <w:b/>
        <w:bCs/>
        <w:color w:val="000000"/>
      </w:rPr>
    </w:tblStylePr>
    <w:tblStylePr w:type="lastCol">
      <w:rPr>
        <w:rFonts w:ascii="宋体" w:hAnsi="宋体" w:eastAsia="宋体" w:cs="宋体"/>
        <w:b/>
        <w:bCs/>
        <w:color w:val="000000"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宋体" w:hAnsi="宋体" w:eastAsia="宋体" w:cs="宋体"/>
        <w:b/>
        <w:bCs/>
        <w:color w:val="000000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ascii="宋体" w:hAnsi="宋体" w:eastAsia="宋体" w:cs="宋体"/>
        <w:b/>
        <w:bCs/>
        <w:color w:val="000000"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rFonts w:ascii="宋体" w:hAnsi="宋体" w:eastAsia="宋体" w:cs="宋体"/>
        <w:b/>
        <w:bCs/>
        <w:color w:val="000000"/>
      </w:rPr>
    </w:tblStylePr>
    <w:tblStylePr w:type="lastCol">
      <w:rPr>
        <w:rFonts w:ascii="宋体" w:hAnsi="宋体" w:eastAsia="宋体" w:cs="宋体"/>
        <w:b/>
        <w:bCs/>
        <w:color w:val="000000"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宋体" w:hAnsi="宋体" w:eastAsia="宋体" w:cs="宋体"/>
        <w:b/>
        <w:bCs/>
        <w:color w:val="000000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ascii="宋体" w:hAnsi="宋体" w:eastAsia="宋体" w:cs="宋体"/>
        <w:b/>
        <w:bCs/>
        <w:color w:val="000000"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rFonts w:ascii="宋体" w:hAnsi="宋体" w:eastAsia="宋体" w:cs="宋体"/>
        <w:b/>
        <w:bCs/>
        <w:color w:val="000000"/>
      </w:rPr>
    </w:tblStylePr>
    <w:tblStylePr w:type="lastCol">
      <w:rPr>
        <w:rFonts w:ascii="宋体" w:hAnsi="宋体" w:eastAsia="宋体" w:cs="宋体"/>
        <w:b/>
        <w:bCs/>
        <w:color w:val="000000"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宋体" w:hAnsi="宋体" w:eastAsia="宋体" w:cs="宋体"/>
        <w:b/>
        <w:bCs/>
        <w:color w:val="000000"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="宋体" w:hAnsi="宋体" w:eastAsia="宋体" w:cs="宋体"/>
        <w:b/>
        <w:bCs/>
        <w:color w:val="000000"/>
      </w:rPr>
    </w:tblStylePr>
    <w:tblStylePr w:type="lastCol"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宋体" w:hAnsi="宋体" w:eastAsia="宋体" w:cs="宋体"/>
        <w:b/>
        <w:bCs/>
        <w:color w:val="000000"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="宋体" w:hAnsi="宋体" w:eastAsia="宋体" w:cs="宋体"/>
        <w:b/>
        <w:bCs/>
        <w:color w:val="000000"/>
      </w:rPr>
    </w:tblStylePr>
    <w:tblStylePr w:type="lastCol"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宋体" w:hAnsi="宋体" w:eastAsia="宋体" w:cs="宋体"/>
        <w:b/>
        <w:bCs/>
        <w:color w:val="000000"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="宋体" w:hAnsi="宋体" w:eastAsia="宋体" w:cs="宋体"/>
        <w:b/>
        <w:bCs/>
        <w:color w:val="000000"/>
      </w:rPr>
    </w:tblStylePr>
    <w:tblStylePr w:type="lastCol"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宋体" w:hAnsi="宋体" w:eastAsia="宋体" w:cs="宋体"/>
        <w:b/>
        <w:bCs/>
        <w:color w:val="000000"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="宋体" w:hAnsi="宋体" w:eastAsia="宋体" w:cs="宋体"/>
        <w:b/>
        <w:bCs/>
        <w:color w:val="000000"/>
      </w:rPr>
    </w:tblStylePr>
    <w:tblStylePr w:type="lastCol"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宋体" w:hAnsi="宋体" w:eastAsia="宋体" w:cs="宋体"/>
        <w:b/>
        <w:bCs/>
        <w:color w:val="000000"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="宋体" w:hAnsi="宋体" w:eastAsia="宋体" w:cs="宋体"/>
        <w:b/>
        <w:bCs/>
        <w:color w:val="000000"/>
      </w:rPr>
    </w:tblStylePr>
    <w:tblStylePr w:type="lastCol"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宋体" w:hAnsi="宋体" w:eastAsia="宋体" w:cs="宋体"/>
        <w:b/>
        <w:bCs/>
        <w:color w:val="000000"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="宋体" w:hAnsi="宋体" w:eastAsia="宋体" w:cs="宋体"/>
        <w:b/>
        <w:bCs/>
        <w:color w:val="000000"/>
      </w:rPr>
    </w:tblStylePr>
    <w:tblStylePr w:type="lastCol"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宋体" w:hAnsi="宋体" w:eastAsia="宋体" w:cs="宋体"/>
        <w:b/>
        <w:bCs/>
        <w:color w:val="000000"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="宋体" w:hAnsi="宋体" w:eastAsia="宋体" w:cs="宋体"/>
        <w:b/>
        <w:bCs/>
        <w:color w:val="000000"/>
      </w:rPr>
    </w:tblStylePr>
    <w:tblStylePr w:type="lastCol"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宋体" w:hAnsi="宋体" w:eastAsia="宋体" w:cs="宋体"/>
        <w:b/>
        <w:bCs/>
        <w:color w:val="000000"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rFonts w:ascii="宋体" w:hAnsi="宋体" w:eastAsia="宋体" w:cs="宋体"/>
        <w:b/>
        <w:bCs/>
        <w:color w:val="000000"/>
      </w:rPr>
    </w:tblStylePr>
    <w:tblStylePr w:type="lastCol">
      <w:rPr>
        <w:rFonts w:ascii="宋体" w:hAnsi="宋体" w:eastAsia="宋体" w:cs="宋体"/>
        <w:b/>
        <w:bCs/>
        <w:color w:val="000000"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ascii="宋体" w:hAnsi="宋体" w:eastAsia="宋体" w:cs="宋体"/>
        <w:b/>
        <w:bCs/>
        <w:color w:val="000000"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rFonts w:ascii="宋体" w:hAnsi="宋体" w:eastAsia="宋体" w:cs="宋体"/>
        <w:b/>
        <w:bCs/>
        <w:color w:val="000000"/>
      </w:rPr>
    </w:tblStylePr>
    <w:tblStylePr w:type="lastCol">
      <w:rPr>
        <w:rFonts w:ascii="宋体" w:hAnsi="宋体" w:eastAsia="宋体" w:cs="宋体"/>
        <w:b/>
        <w:bCs/>
        <w:color w:val="000000"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ascii="宋体" w:hAnsi="宋体" w:eastAsia="宋体" w:cs="宋体"/>
        <w:b/>
        <w:bCs/>
        <w:color w:val="000000"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rFonts w:ascii="宋体" w:hAnsi="宋体" w:eastAsia="宋体" w:cs="宋体"/>
        <w:b/>
        <w:bCs/>
        <w:color w:val="000000"/>
      </w:rPr>
    </w:tblStylePr>
    <w:tblStylePr w:type="lastCol">
      <w:rPr>
        <w:rFonts w:ascii="宋体" w:hAnsi="宋体" w:eastAsia="宋体" w:cs="宋体"/>
        <w:b/>
        <w:bCs/>
        <w:color w:val="000000"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ascii="宋体" w:hAnsi="宋体" w:eastAsia="宋体" w:cs="宋体"/>
        <w:b/>
        <w:bCs/>
        <w:color w:val="000000"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rFonts w:ascii="宋体" w:hAnsi="宋体" w:eastAsia="宋体" w:cs="宋体"/>
        <w:b/>
        <w:bCs/>
        <w:color w:val="000000"/>
      </w:rPr>
    </w:tblStylePr>
    <w:tblStylePr w:type="lastCol">
      <w:rPr>
        <w:rFonts w:ascii="宋体" w:hAnsi="宋体" w:eastAsia="宋体" w:cs="宋体"/>
        <w:b/>
        <w:bCs/>
        <w:color w:val="000000"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ascii="宋体" w:hAnsi="宋体" w:eastAsia="宋体" w:cs="宋体"/>
        <w:b/>
        <w:bCs/>
        <w:color w:val="000000"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rFonts w:ascii="宋体" w:hAnsi="宋体" w:eastAsia="宋体" w:cs="宋体"/>
        <w:b/>
        <w:bCs/>
        <w:color w:val="000000"/>
      </w:rPr>
    </w:tblStylePr>
    <w:tblStylePr w:type="lastCol">
      <w:rPr>
        <w:rFonts w:ascii="宋体" w:hAnsi="宋体" w:eastAsia="宋体" w:cs="宋体"/>
        <w:b/>
        <w:bCs/>
        <w:color w:val="000000"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ascii="宋体" w:hAnsi="宋体" w:eastAsia="宋体" w:cs="宋体"/>
        <w:b/>
        <w:bCs/>
        <w:color w:val="000000"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rFonts w:ascii="宋体" w:hAnsi="宋体" w:eastAsia="宋体" w:cs="宋体"/>
        <w:b/>
        <w:bCs/>
        <w:color w:val="000000"/>
      </w:rPr>
    </w:tblStylePr>
    <w:tblStylePr w:type="lastCol">
      <w:rPr>
        <w:rFonts w:ascii="宋体" w:hAnsi="宋体" w:eastAsia="宋体" w:cs="宋体"/>
        <w:b/>
        <w:bCs/>
        <w:color w:val="000000"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ascii="宋体" w:hAnsi="宋体" w:eastAsia="宋体" w:cs="宋体"/>
        <w:b/>
        <w:bCs/>
        <w:color w:val="000000"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rFonts w:ascii="宋体" w:hAnsi="宋体" w:eastAsia="宋体" w:cs="宋体"/>
        <w:b/>
        <w:bCs/>
        <w:color w:val="000000"/>
      </w:rPr>
    </w:tblStylePr>
    <w:tblStylePr w:type="lastCol">
      <w:rPr>
        <w:rFonts w:ascii="宋体" w:hAnsi="宋体" w:eastAsia="宋体" w:cs="宋体"/>
        <w:b/>
        <w:bCs/>
        <w:color w:val="000000"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宋体" w:hAnsi="宋体" w:eastAsia="宋体" w:cs="宋体"/>
        <w:color w:val="000000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宋体" w:hAnsi="宋体" w:eastAsia="宋体" w:cs="宋体"/>
        <w:b/>
        <w:bCs/>
        <w:color w:val="000000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rFonts w:ascii="宋体" w:hAnsi="宋体" w:eastAsia="宋体" w:cs="宋体"/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rFonts w:ascii="宋体" w:hAnsi="宋体" w:eastAsia="宋体" w:cs="宋体"/>
        <w:color w:val="000000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ascii="宋体" w:hAnsi="宋体" w:eastAsia="宋体" w:cs="宋体"/>
        <w:color w:val="000000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宋体" w:hAnsi="宋体" w:eastAsia="宋体" w:cs="宋体"/>
        <w:b/>
        <w:bCs/>
        <w:color w:val="000000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rFonts w:ascii="宋体" w:hAnsi="宋体" w:eastAsia="宋体" w:cs="宋体"/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rFonts w:ascii="宋体" w:hAnsi="宋体" w:eastAsia="宋体" w:cs="宋体"/>
        <w:color w:val="000000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ascii="宋体" w:hAnsi="宋体" w:eastAsia="宋体" w:cs="宋体"/>
        <w:color w:val="000000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宋体" w:hAnsi="宋体" w:eastAsia="宋体" w:cs="宋体"/>
        <w:b/>
        <w:bCs/>
        <w:color w:val="000000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rFonts w:ascii="宋体" w:hAnsi="宋体" w:eastAsia="宋体" w:cs="宋体"/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rFonts w:ascii="宋体" w:hAnsi="宋体" w:eastAsia="宋体" w:cs="宋体"/>
        <w:color w:val="000000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ascii="宋体" w:hAnsi="宋体" w:eastAsia="宋体" w:cs="宋体"/>
        <w:color w:val="000000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宋体" w:hAnsi="宋体" w:eastAsia="宋体" w:cs="宋体"/>
        <w:b/>
        <w:bCs/>
        <w:color w:val="000000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rFonts w:ascii="宋体" w:hAnsi="宋体" w:eastAsia="宋体" w:cs="宋体"/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rFonts w:ascii="宋体" w:hAnsi="宋体" w:eastAsia="宋体" w:cs="宋体"/>
        <w:color w:val="000000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ascii="宋体" w:hAnsi="宋体" w:eastAsia="宋体" w:cs="宋体"/>
        <w:color w:val="000000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宋体" w:hAnsi="宋体" w:eastAsia="宋体" w:cs="宋体"/>
        <w:b/>
        <w:bCs/>
        <w:color w:val="000000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rFonts w:ascii="宋体" w:hAnsi="宋体" w:eastAsia="宋体" w:cs="宋体"/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rFonts w:ascii="宋体" w:hAnsi="宋体" w:eastAsia="宋体" w:cs="宋体"/>
        <w:color w:val="000000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ascii="宋体" w:hAnsi="宋体" w:eastAsia="宋体" w:cs="宋体"/>
        <w:color w:val="000000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宋体" w:hAnsi="宋体" w:eastAsia="宋体" w:cs="宋体"/>
        <w:b/>
        <w:bCs/>
        <w:color w:val="000000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rFonts w:ascii="宋体" w:hAnsi="宋体" w:eastAsia="宋体" w:cs="宋体"/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rFonts w:ascii="宋体" w:hAnsi="宋体" w:eastAsia="宋体" w:cs="宋体"/>
        <w:color w:val="000000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ascii="宋体" w:hAnsi="宋体" w:eastAsia="宋体" w:cs="宋体"/>
        <w:color w:val="000000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宋体" w:hAnsi="宋体" w:eastAsia="宋体" w:cs="宋体"/>
        <w:b/>
        <w:bCs/>
        <w:color w:val="000000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rFonts w:ascii="宋体" w:hAnsi="宋体" w:eastAsia="宋体" w:cs="宋体"/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rFonts w:ascii="宋体" w:hAnsi="宋体" w:eastAsia="宋体" w:cs="宋体"/>
        <w:color w:val="000000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宋体" w:hAnsi="宋体" w:eastAsia="宋体" w:cs="宋体"/>
        <w:color w:val="000000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rFonts w:ascii="宋体" w:hAnsi="宋体" w:eastAsia="宋体" w:cs="宋体"/>
        <w:b/>
        <w:bCs/>
        <w:color w:val="000000"/>
      </w:rPr>
    </w:tblStylePr>
    <w:tblStylePr w:type="lastCol"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宋体" w:hAnsi="宋体" w:eastAsia="宋体" w:cs="宋体"/>
        <w:color w:val="000000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rFonts w:ascii="宋体" w:hAnsi="宋体" w:eastAsia="宋体" w:cs="宋体"/>
        <w:b/>
        <w:bCs/>
        <w:color w:val="000000"/>
      </w:rPr>
    </w:tblStylePr>
    <w:tblStylePr w:type="lastCol"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宋体" w:hAnsi="宋体" w:eastAsia="宋体" w:cs="宋体"/>
        <w:color w:val="000000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rFonts w:ascii="宋体" w:hAnsi="宋体" w:eastAsia="宋体" w:cs="宋体"/>
        <w:b/>
        <w:bCs/>
        <w:color w:val="000000"/>
      </w:rPr>
    </w:tblStylePr>
    <w:tblStylePr w:type="lastCol"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宋体" w:hAnsi="宋体" w:eastAsia="宋体" w:cs="宋体"/>
        <w:color w:val="000000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rFonts w:ascii="宋体" w:hAnsi="宋体" w:eastAsia="宋体" w:cs="宋体"/>
        <w:b/>
        <w:bCs/>
        <w:color w:val="000000"/>
      </w:rPr>
    </w:tblStylePr>
    <w:tblStylePr w:type="lastCol"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宋体" w:hAnsi="宋体" w:eastAsia="宋体" w:cs="宋体"/>
        <w:color w:val="000000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rFonts w:ascii="宋体" w:hAnsi="宋体" w:eastAsia="宋体" w:cs="宋体"/>
        <w:b/>
        <w:bCs/>
        <w:color w:val="000000"/>
      </w:rPr>
    </w:tblStylePr>
    <w:tblStylePr w:type="lastCol"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宋体" w:hAnsi="宋体" w:eastAsia="宋体" w:cs="宋体"/>
        <w:color w:val="000000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rFonts w:ascii="宋体" w:hAnsi="宋体" w:eastAsia="宋体" w:cs="宋体"/>
        <w:b/>
        <w:bCs/>
        <w:color w:val="000000"/>
      </w:rPr>
    </w:tblStylePr>
    <w:tblStylePr w:type="lastCol"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宋体" w:hAnsi="宋体" w:eastAsia="宋体" w:cs="宋体"/>
        <w:color w:val="000000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rFonts w:ascii="宋体" w:hAnsi="宋体" w:eastAsia="宋体" w:cs="宋体"/>
        <w:b/>
        <w:bCs/>
        <w:color w:val="000000"/>
      </w:rPr>
    </w:tblStylePr>
    <w:tblStylePr w:type="lastCol"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宋体" w:hAnsi="宋体" w:eastAsia="宋体" w:cs="宋体"/>
        <w:color w:val="000000"/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宋体" w:hAnsi="宋体" w:eastAsia="宋体" w:cs="宋体"/>
        <w:color w:val="000000"/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宋体" w:hAnsi="宋体" w:eastAsia="宋体" w:cs="宋体"/>
        <w:color w:val="000000"/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宋体" w:hAnsi="宋体" w:eastAsia="宋体" w:cs="宋体"/>
        <w:color w:val="000000"/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宋体" w:hAnsi="宋体" w:eastAsia="宋体" w:cs="宋体"/>
        <w:color w:val="000000"/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宋体" w:hAnsi="宋体" w:eastAsia="宋体" w:cs="宋体"/>
        <w:color w:val="000000"/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宋体" w:hAnsi="宋体" w:eastAsia="宋体" w:cs="宋体"/>
        <w:color w:val="000000"/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rFonts w:ascii="宋体" w:hAnsi="宋体" w:eastAsia="宋体" w:cs="宋体"/>
        <w:b/>
        <w:bCs/>
        <w:color w:val="000000"/>
      </w:rPr>
    </w:tblStylePr>
    <w:tblStylePr w:type="lastRow"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rFonts w:ascii="宋体" w:hAnsi="宋体" w:eastAsia="宋体" w:cs="宋体"/>
        <w:b/>
        <w:bCs/>
        <w:color w:val="000000"/>
      </w:rPr>
    </w:tblStylePr>
    <w:tblStylePr w:type="lastCol">
      <w:rPr>
        <w:rFonts w:ascii="宋体" w:hAnsi="宋体" w:eastAsia="宋体" w:cs="宋体"/>
        <w:b/>
        <w:bCs/>
        <w:color w:val="000000"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rFonts w:ascii="宋体" w:hAnsi="宋体" w:eastAsia="宋体" w:cs="宋体"/>
        <w:b/>
        <w:bCs/>
        <w:color w:val="000000"/>
      </w:rPr>
    </w:tblStylePr>
    <w:tblStylePr w:type="lastRow"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rFonts w:ascii="宋体" w:hAnsi="宋体" w:eastAsia="宋体" w:cs="宋体"/>
        <w:b/>
        <w:bCs/>
        <w:color w:val="000000"/>
      </w:rPr>
    </w:tblStylePr>
    <w:tblStylePr w:type="lastCol">
      <w:rPr>
        <w:rFonts w:ascii="宋体" w:hAnsi="宋体" w:eastAsia="宋体" w:cs="宋体"/>
        <w:b/>
        <w:bCs/>
        <w:color w:val="000000"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rFonts w:ascii="宋体" w:hAnsi="宋体" w:eastAsia="宋体" w:cs="宋体"/>
        <w:b/>
        <w:bCs/>
        <w:color w:val="000000"/>
      </w:rPr>
    </w:tblStylePr>
    <w:tblStylePr w:type="lastRow"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rFonts w:ascii="宋体" w:hAnsi="宋体" w:eastAsia="宋体" w:cs="宋体"/>
        <w:b/>
        <w:bCs/>
        <w:color w:val="000000"/>
      </w:rPr>
    </w:tblStylePr>
    <w:tblStylePr w:type="lastCol">
      <w:rPr>
        <w:rFonts w:ascii="宋体" w:hAnsi="宋体" w:eastAsia="宋体" w:cs="宋体"/>
        <w:b/>
        <w:bCs/>
        <w:color w:val="000000"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rFonts w:ascii="宋体" w:hAnsi="宋体" w:eastAsia="宋体" w:cs="宋体"/>
        <w:b/>
        <w:bCs/>
        <w:color w:val="000000"/>
      </w:rPr>
    </w:tblStylePr>
    <w:tblStylePr w:type="lastRow"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rFonts w:ascii="宋体" w:hAnsi="宋体" w:eastAsia="宋体" w:cs="宋体"/>
        <w:b/>
        <w:bCs/>
        <w:color w:val="000000"/>
      </w:rPr>
    </w:tblStylePr>
    <w:tblStylePr w:type="lastCol">
      <w:rPr>
        <w:rFonts w:ascii="宋体" w:hAnsi="宋体" w:eastAsia="宋体" w:cs="宋体"/>
        <w:b/>
        <w:bCs/>
        <w:color w:val="000000"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rFonts w:ascii="宋体" w:hAnsi="宋体" w:eastAsia="宋体" w:cs="宋体"/>
        <w:b/>
        <w:bCs/>
        <w:color w:val="000000"/>
      </w:rPr>
    </w:tblStylePr>
    <w:tblStylePr w:type="lastRow"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rFonts w:ascii="宋体" w:hAnsi="宋体" w:eastAsia="宋体" w:cs="宋体"/>
        <w:b/>
        <w:bCs/>
        <w:color w:val="000000"/>
      </w:rPr>
    </w:tblStylePr>
    <w:tblStylePr w:type="lastCol">
      <w:rPr>
        <w:rFonts w:ascii="宋体" w:hAnsi="宋体" w:eastAsia="宋体" w:cs="宋体"/>
        <w:b/>
        <w:bCs/>
        <w:color w:val="000000"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rFonts w:ascii="宋体" w:hAnsi="宋体" w:eastAsia="宋体" w:cs="宋体"/>
        <w:b/>
        <w:bCs/>
        <w:color w:val="000000"/>
      </w:rPr>
    </w:tblStylePr>
    <w:tblStylePr w:type="lastRow"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rFonts w:ascii="宋体" w:hAnsi="宋体" w:eastAsia="宋体" w:cs="宋体"/>
        <w:b/>
        <w:bCs/>
        <w:color w:val="000000"/>
      </w:rPr>
    </w:tblStylePr>
    <w:tblStylePr w:type="lastCol">
      <w:rPr>
        <w:rFonts w:ascii="宋体" w:hAnsi="宋体" w:eastAsia="宋体" w:cs="宋体"/>
        <w:b/>
        <w:bCs/>
        <w:color w:val="000000"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rFonts w:ascii="宋体" w:hAnsi="宋体" w:eastAsia="宋体" w:cs="宋体"/>
        <w:b/>
        <w:bCs/>
        <w:color w:val="000000"/>
      </w:rPr>
    </w:tblStylePr>
    <w:tblStylePr w:type="lastRow"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rFonts w:ascii="宋体" w:hAnsi="宋体" w:eastAsia="宋体" w:cs="宋体"/>
        <w:b/>
        <w:bCs/>
        <w:color w:val="000000"/>
      </w:rPr>
    </w:tblStylePr>
    <w:tblStylePr w:type="lastCol">
      <w:rPr>
        <w:rFonts w:ascii="宋体" w:hAnsi="宋体" w:eastAsia="宋体" w:cs="宋体"/>
        <w:b/>
        <w:bCs/>
        <w:color w:val="000000"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rFonts w:ascii="宋体" w:hAnsi="宋体" w:eastAsia="宋体" w:cs="宋体"/>
        <w:b/>
        <w:bCs/>
        <w:color w:val="000000"/>
      </w:rPr>
      <w:tblPr/>
      <w:tcPr>
        <w:shd w:val="clear" w:color="auto" w:fill="E5E5E5" w:themeFill="text1" w:themeFillTint="19"/>
      </w:tcPr>
    </w:tblStylePr>
    <w:tblStylePr w:type="lastRow"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宋体" w:hAnsi="宋体" w:eastAsia="宋体" w:cs="宋体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宋体" w:hAnsi="宋体" w:eastAsia="宋体" w:cs="宋体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rFonts w:ascii="宋体" w:hAnsi="宋体" w:eastAsia="宋体" w:cs="宋体"/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宋体" w:hAnsi="宋体" w:eastAsia="宋体" w:cs="宋体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宋体" w:hAnsi="宋体" w:eastAsia="宋体" w:cs="宋体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rFonts w:ascii="宋体" w:hAnsi="宋体" w:eastAsia="宋体" w:cs="宋体"/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宋体" w:hAnsi="宋体" w:eastAsia="宋体" w:cs="宋体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宋体" w:hAnsi="宋体" w:eastAsia="宋体" w:cs="宋体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rFonts w:ascii="宋体" w:hAnsi="宋体" w:eastAsia="宋体" w:cs="宋体"/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宋体" w:hAnsi="宋体" w:eastAsia="宋体" w:cs="宋体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宋体" w:hAnsi="宋体" w:eastAsia="宋体" w:cs="宋体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rFonts w:ascii="宋体" w:hAnsi="宋体" w:eastAsia="宋体" w:cs="宋体"/>
        <w:b/>
        <w:bCs/>
        <w:color w:val="000000"/>
      </w:rPr>
      <w:tblPr/>
      <w:tcPr>
        <w:shd w:val="clear" w:color="auto" w:fill="F2EFF5" w:themeFill="accent4" w:themeFillTint="19"/>
      </w:tcPr>
    </w:tblStylePr>
    <w:tblStylePr w:type="lastRow"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宋体" w:hAnsi="宋体" w:eastAsia="宋体" w:cs="宋体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宋体" w:hAnsi="宋体" w:eastAsia="宋体" w:cs="宋体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rFonts w:ascii="宋体" w:hAnsi="宋体" w:eastAsia="宋体" w:cs="宋体"/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宋体" w:hAnsi="宋体" w:eastAsia="宋体" w:cs="宋体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宋体" w:hAnsi="宋体" w:eastAsia="宋体" w:cs="宋体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rFonts w:ascii="宋体" w:hAnsi="宋体" w:eastAsia="宋体" w:cs="宋体"/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宋体" w:hAnsi="宋体" w:eastAsia="宋体" w:cs="宋体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宋体" w:hAnsi="宋体" w:eastAsia="宋体" w:cs="宋体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rFonts w:ascii="宋体" w:hAnsi="宋体" w:eastAsia="宋体" w:cs="宋体"/>
        <w:b/>
        <w:bCs/>
        <w:i w:val="0"/>
        <w:iCs w:val="0"/>
        <w:color w:val="000000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rFonts w:ascii="宋体" w:hAnsi="宋体" w:eastAsia="宋体" w:cs="宋体"/>
        <w:b/>
        <w:bCs/>
        <w:i w:val="0"/>
        <w:iCs w:val="0"/>
        <w:color w:val="000000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rFonts w:ascii="宋体" w:hAnsi="宋体" w:eastAsia="宋体" w:cs="宋体"/>
        <w:b/>
        <w:bCs/>
        <w:i w:val="0"/>
        <w:iCs w:val="0"/>
        <w:color w:val="000000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rFonts w:ascii="宋体" w:hAnsi="宋体" w:eastAsia="宋体" w:cs="宋体"/>
        <w:b/>
        <w:bCs/>
        <w:i w:val="0"/>
        <w:iCs w:val="0"/>
        <w:color w:val="000000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rFonts w:ascii="宋体" w:hAnsi="宋体" w:eastAsia="宋体" w:cs="宋体"/>
        <w:b/>
        <w:bCs/>
        <w:i w:val="0"/>
        <w:iCs w:val="0"/>
        <w:color w:val="000000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rFonts w:ascii="宋体" w:hAnsi="宋体" w:eastAsia="宋体" w:cs="宋体"/>
        <w:b/>
        <w:bCs/>
        <w:i w:val="0"/>
        <w:iCs w:val="0"/>
        <w:color w:val="000000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rFonts w:ascii="宋体" w:hAnsi="宋体" w:eastAsia="宋体" w:cs="宋体"/>
        <w:b/>
        <w:bCs/>
        <w:i w:val="0"/>
        <w:iCs w:val="0"/>
        <w:color w:val="000000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rFonts w:ascii="宋体" w:hAnsi="宋体" w:eastAsia="宋体" w:cs="宋体"/>
        <w:b/>
        <w:bCs/>
        <w:i w:val="0"/>
        <w:iCs w:val="0"/>
        <w:color w:val="000000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rFonts w:ascii="宋体" w:hAnsi="宋体" w:eastAsia="宋体" w:cs="宋体"/>
        <w:b/>
        <w:bCs/>
        <w:i w:val="0"/>
        <w:iCs w:val="0"/>
        <w:color w:val="000000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rFonts w:ascii="宋体" w:hAnsi="宋体" w:eastAsia="宋体" w:cs="宋体"/>
        <w:b/>
        <w:bCs/>
        <w:i w:val="0"/>
        <w:iCs w:val="0"/>
        <w:color w:val="000000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rFonts w:ascii="宋体" w:hAnsi="宋体" w:eastAsia="宋体" w:cs="宋体"/>
        <w:b/>
        <w:bCs/>
        <w:i w:val="0"/>
        <w:iCs w:val="0"/>
        <w:color w:val="000000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rFonts w:ascii="宋体" w:hAnsi="宋体" w:eastAsia="宋体" w:cs="宋体"/>
        <w:b/>
        <w:bCs/>
        <w:i w:val="0"/>
        <w:iCs w:val="0"/>
        <w:color w:val="000000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rFonts w:ascii="宋体" w:hAnsi="宋体" w:eastAsia="宋体" w:cs="宋体"/>
        <w:b/>
        <w:bCs/>
        <w:i w:val="0"/>
        <w:iCs w:val="0"/>
        <w:color w:val="000000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rFonts w:ascii="宋体" w:hAnsi="宋体" w:eastAsia="宋体" w:cs="宋体"/>
        <w:b/>
        <w:bCs/>
        <w:i w:val="0"/>
        <w:iCs w:val="0"/>
        <w:color w:val="000000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rFonts w:ascii="宋体" w:hAnsi="宋体" w:eastAsia="宋体" w:cs="宋体"/>
        <w:b/>
        <w:bCs/>
        <w:i w:val="0"/>
        <w:iCs w:val="0"/>
        <w:color w:val="000000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rFonts w:ascii="宋体" w:hAnsi="宋体" w:eastAsia="宋体" w:cs="宋体"/>
        <w:b/>
        <w:bCs/>
        <w:i w:val="0"/>
        <w:iCs w:val="0"/>
        <w:color w:val="000000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rFonts w:ascii="宋体" w:hAnsi="宋体" w:eastAsia="宋体" w:cs="宋体"/>
        <w:b/>
        <w:bCs/>
        <w:i w:val="0"/>
        <w:iCs w:val="0"/>
        <w:color w:val="000000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rFonts w:ascii="宋体" w:hAnsi="宋体" w:eastAsia="宋体" w:cs="宋体"/>
        <w:b/>
        <w:bCs/>
        <w:i w:val="0"/>
        <w:iCs w:val="0"/>
        <w:color w:val="000000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rFonts w:ascii="宋体" w:hAnsi="宋体" w:eastAsia="宋体" w:cs="宋体"/>
        <w:b/>
        <w:bCs/>
        <w:i w:val="0"/>
        <w:iCs w:val="0"/>
        <w:color w:val="000000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rFonts w:ascii="宋体" w:hAnsi="宋体" w:eastAsia="宋体" w:cs="宋体"/>
        <w:b/>
        <w:bCs/>
        <w:i w:val="0"/>
        <w:iCs w:val="0"/>
        <w:color w:val="000000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rFonts w:ascii="宋体" w:hAnsi="宋体" w:eastAsia="宋体" w:cs="宋体"/>
        <w:b/>
        <w:bCs/>
        <w:i w:val="0"/>
        <w:iCs w:val="0"/>
        <w:color w:val="000000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rFonts w:ascii="宋体" w:hAnsi="宋体" w:eastAsia="宋体" w:cs="宋体"/>
        <w:b/>
        <w:bCs/>
        <w:i w:val="0"/>
        <w:iCs w:val="0"/>
        <w:color w:val="000000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rFonts w:ascii="宋体" w:hAnsi="宋体" w:eastAsia="宋体" w:cs="宋体"/>
        <w:b/>
        <w:bCs/>
        <w:i w:val="0"/>
        <w:iCs w:val="0"/>
        <w:color w:val="000000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rFonts w:ascii="宋体" w:hAnsi="宋体" w:eastAsia="宋体" w:cs="宋体"/>
        <w:b/>
        <w:bCs/>
        <w:i w:val="0"/>
        <w:iCs w:val="0"/>
        <w:color w:val="000000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rFonts w:ascii="宋体" w:hAnsi="宋体" w:eastAsia="宋体" w:cs="宋体"/>
        <w:b/>
        <w:bCs/>
        <w:i w:val="0"/>
        <w:iCs w:val="0"/>
        <w:color w:val="000000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rFonts w:ascii="宋体" w:hAnsi="宋体" w:eastAsia="宋体" w:cs="宋体"/>
        <w:b/>
        <w:bCs/>
        <w:i w:val="0"/>
        <w:iCs w:val="0"/>
        <w:color w:val="000000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rFonts w:ascii="宋体" w:hAnsi="宋体" w:eastAsia="宋体" w:cs="宋体"/>
        <w:b/>
        <w:bCs/>
        <w:i w:val="0"/>
        <w:iCs w:val="0"/>
        <w:color w:val="000000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rFonts w:ascii="宋体" w:hAnsi="宋体" w:eastAsia="宋体" w:cs="宋体"/>
        <w:b/>
        <w:bCs/>
        <w:i w:val="0"/>
        <w:iCs w:val="0"/>
        <w:color w:val="000000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rFonts w:ascii="宋体" w:hAnsi="宋体" w:eastAsia="宋体" w:cs="宋体"/>
      <w:color w:val="000000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rFonts w:ascii="宋体" w:hAnsi="宋体" w:eastAsia="宋体" w:cs="宋体"/>
        <w:b/>
        <w:bCs/>
        <w:color w:val="000000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rFonts w:ascii="宋体" w:hAnsi="宋体" w:eastAsia="宋体" w:cs="宋体"/>
      <w:color w:val="000000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rFonts w:ascii="宋体" w:hAnsi="宋体" w:eastAsia="宋体" w:cs="宋体"/>
        <w:b/>
        <w:bCs/>
        <w:color w:val="000000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rFonts w:ascii="宋体" w:hAnsi="宋体" w:eastAsia="宋体" w:cs="宋体"/>
      <w:color w:val="000000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rFonts w:ascii="宋体" w:hAnsi="宋体" w:eastAsia="宋体" w:cs="宋体"/>
        <w:b/>
        <w:bCs/>
        <w:color w:val="000000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rFonts w:ascii="宋体" w:hAnsi="宋体" w:eastAsia="宋体" w:cs="宋体"/>
      <w:color w:val="000000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rFonts w:ascii="宋体" w:hAnsi="宋体" w:eastAsia="宋体" w:cs="宋体"/>
        <w:b/>
        <w:bCs/>
        <w:color w:val="000000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rFonts w:ascii="宋体" w:hAnsi="宋体" w:eastAsia="宋体" w:cs="宋体"/>
      <w:color w:val="000000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rFonts w:ascii="宋体" w:hAnsi="宋体" w:eastAsia="宋体" w:cs="宋体"/>
        <w:b/>
        <w:bCs/>
        <w:color w:val="000000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rFonts w:ascii="宋体" w:hAnsi="宋体" w:eastAsia="宋体" w:cs="宋体"/>
      <w:color w:val="000000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rFonts w:ascii="宋体" w:hAnsi="宋体" w:eastAsia="宋体" w:cs="宋体"/>
        <w:b/>
        <w:bCs/>
        <w:color w:val="000000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rFonts w:ascii="宋体" w:hAnsi="宋体" w:eastAsia="宋体" w:cs="宋体"/>
      <w:color w:val="000000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rFonts w:ascii="宋体" w:hAnsi="宋体" w:eastAsia="宋体" w:cs="宋体"/>
        <w:b/>
        <w:bCs/>
        <w:color w:val="000000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rFonts w:ascii="宋体" w:hAnsi="宋体" w:eastAsia="宋体" w:cs="宋体"/>
        <w:b/>
        <w:bCs/>
        <w:color w:val="000000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rFonts w:ascii="宋体" w:hAnsi="宋体" w:eastAsia="宋体" w:cs="宋体"/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rFonts w:ascii="宋体" w:hAnsi="宋体" w:eastAsia="宋体" w:cs="宋体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rFonts w:ascii="宋体" w:hAnsi="宋体" w:eastAsia="宋体" w:cs="宋体"/>
        <w:color w:val="000000"/>
      </w:rPr>
    </w:tblStylePr>
    <w:tblStylePr w:type="nwCell">
      <w:rPr>
        <w:rFonts w:ascii="宋体" w:hAnsi="宋体" w:eastAsia="宋体" w:cs="宋体"/>
        <w:color w:val="000000"/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rFonts w:ascii="宋体" w:hAnsi="宋体" w:eastAsia="宋体" w:cs="宋体"/>
        <w:b/>
        <w:bCs/>
        <w:color w:val="000000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rFonts w:ascii="宋体" w:hAnsi="宋体" w:eastAsia="宋体" w:cs="宋体"/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rFonts w:ascii="宋体" w:hAnsi="宋体" w:eastAsia="宋体" w:cs="宋体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rFonts w:ascii="宋体" w:hAnsi="宋体" w:eastAsia="宋体" w:cs="宋体"/>
        <w:color w:val="000000"/>
      </w:rPr>
    </w:tblStylePr>
    <w:tblStylePr w:type="nwCell">
      <w:rPr>
        <w:rFonts w:ascii="宋体" w:hAnsi="宋体" w:eastAsia="宋体" w:cs="宋体"/>
        <w:color w:val="000000"/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rFonts w:ascii="宋体" w:hAnsi="宋体" w:eastAsia="宋体" w:cs="宋体"/>
        <w:b/>
        <w:bCs/>
        <w:color w:val="000000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rFonts w:ascii="宋体" w:hAnsi="宋体" w:eastAsia="宋体" w:cs="宋体"/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rFonts w:ascii="宋体" w:hAnsi="宋体" w:eastAsia="宋体" w:cs="宋体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rFonts w:ascii="宋体" w:hAnsi="宋体" w:eastAsia="宋体" w:cs="宋体"/>
        <w:color w:val="000000"/>
      </w:rPr>
    </w:tblStylePr>
    <w:tblStylePr w:type="nwCell">
      <w:rPr>
        <w:rFonts w:ascii="宋体" w:hAnsi="宋体" w:eastAsia="宋体" w:cs="宋体"/>
        <w:color w:val="000000"/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rFonts w:ascii="宋体" w:hAnsi="宋体" w:eastAsia="宋体" w:cs="宋体"/>
        <w:b/>
        <w:bCs/>
        <w:color w:val="000000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rFonts w:ascii="宋体" w:hAnsi="宋体" w:eastAsia="宋体" w:cs="宋体"/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rFonts w:ascii="宋体" w:hAnsi="宋体" w:eastAsia="宋体" w:cs="宋体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rFonts w:ascii="宋体" w:hAnsi="宋体" w:eastAsia="宋体" w:cs="宋体"/>
        <w:b/>
        <w:bCs/>
        <w:color w:val="000000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rFonts w:ascii="宋体" w:hAnsi="宋体" w:eastAsia="宋体" w:cs="宋体"/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rFonts w:ascii="宋体" w:hAnsi="宋体" w:eastAsia="宋体" w:cs="宋体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rFonts w:ascii="宋体" w:hAnsi="宋体" w:eastAsia="宋体" w:cs="宋体"/>
        <w:color w:val="000000"/>
      </w:rPr>
    </w:tblStylePr>
    <w:tblStylePr w:type="nwCell">
      <w:rPr>
        <w:rFonts w:ascii="宋体" w:hAnsi="宋体" w:eastAsia="宋体" w:cs="宋体"/>
        <w:color w:val="000000"/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rFonts w:ascii="宋体" w:hAnsi="宋体" w:eastAsia="宋体" w:cs="宋体"/>
        <w:b/>
        <w:bCs/>
        <w:color w:val="000000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rFonts w:ascii="宋体" w:hAnsi="宋体" w:eastAsia="宋体" w:cs="宋体"/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rFonts w:ascii="宋体" w:hAnsi="宋体" w:eastAsia="宋体" w:cs="宋体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rFonts w:ascii="宋体" w:hAnsi="宋体" w:eastAsia="宋体" w:cs="宋体"/>
        <w:color w:val="000000"/>
      </w:rPr>
    </w:tblStylePr>
    <w:tblStylePr w:type="nwCell">
      <w:rPr>
        <w:rFonts w:ascii="宋体" w:hAnsi="宋体" w:eastAsia="宋体" w:cs="宋体"/>
        <w:color w:val="000000"/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rFonts w:ascii="宋体" w:hAnsi="宋体" w:eastAsia="宋体" w:cs="宋体"/>
        <w:b/>
        <w:bCs/>
        <w:color w:val="000000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rFonts w:ascii="宋体" w:hAnsi="宋体" w:eastAsia="宋体" w:cs="宋体"/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rFonts w:ascii="宋体" w:hAnsi="宋体" w:eastAsia="宋体" w:cs="宋体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rFonts w:ascii="宋体" w:hAnsi="宋体" w:eastAsia="宋体" w:cs="宋体"/>
        <w:color w:val="000000"/>
      </w:rPr>
    </w:tblStylePr>
    <w:tblStylePr w:type="nwCell">
      <w:rPr>
        <w:rFonts w:ascii="宋体" w:hAnsi="宋体" w:eastAsia="宋体" w:cs="宋体"/>
        <w:color w:val="000000"/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rFonts w:ascii="宋体" w:hAnsi="宋体" w:eastAsia="宋体" w:cs="宋体"/>
      <w:color w:val="000000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rFonts w:ascii="宋体" w:hAnsi="宋体" w:eastAsia="宋体" w:cs="宋体"/>
        <w:b/>
        <w:bCs/>
        <w:color w:val="000000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rFonts w:ascii="宋体" w:hAnsi="宋体" w:eastAsia="宋体" w:cs="宋体"/>
        <w:b/>
        <w:bCs/>
        <w:color w:val="000000"/>
      </w:rPr>
    </w:tblStylePr>
    <w:tblStylePr w:type="lastCol">
      <w:rPr>
        <w:rFonts w:ascii="宋体" w:hAnsi="宋体" w:eastAsia="宋体" w:cs="宋体"/>
        <w:b/>
        <w:bCs/>
        <w:color w:val="00000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rFonts w:ascii="宋体" w:hAnsi="宋体" w:eastAsia="宋体" w:cs="宋体"/>
      <w:color w:val="000000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rFonts w:ascii="宋体" w:hAnsi="宋体" w:eastAsia="宋体" w:cs="宋体"/>
        <w:b/>
        <w:bCs/>
        <w:color w:val="000000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rFonts w:ascii="宋体" w:hAnsi="宋体" w:eastAsia="宋体" w:cs="宋体"/>
        <w:b/>
        <w:bCs/>
        <w:color w:val="000000"/>
      </w:rPr>
    </w:tblStylePr>
    <w:tblStylePr w:type="lastCol">
      <w:rPr>
        <w:rFonts w:ascii="宋体" w:hAnsi="宋体" w:eastAsia="宋体" w:cs="宋体"/>
        <w:b/>
        <w:bCs/>
        <w:color w:val="00000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rFonts w:ascii="宋体" w:hAnsi="宋体" w:eastAsia="宋体" w:cs="宋体"/>
      <w:color w:val="000000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rFonts w:ascii="宋体" w:hAnsi="宋体" w:eastAsia="宋体" w:cs="宋体"/>
        <w:b/>
        <w:bCs/>
        <w:color w:val="000000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rFonts w:ascii="宋体" w:hAnsi="宋体" w:eastAsia="宋体" w:cs="宋体"/>
        <w:b/>
        <w:bCs/>
        <w:color w:val="000000"/>
      </w:rPr>
    </w:tblStylePr>
    <w:tblStylePr w:type="lastCol">
      <w:rPr>
        <w:rFonts w:ascii="宋体" w:hAnsi="宋体" w:eastAsia="宋体" w:cs="宋体"/>
        <w:b/>
        <w:bCs/>
        <w:color w:val="00000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rFonts w:ascii="宋体" w:hAnsi="宋体" w:eastAsia="宋体" w:cs="宋体"/>
      <w:color w:val="000000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rFonts w:ascii="宋体" w:hAnsi="宋体" w:eastAsia="宋体" w:cs="宋体"/>
        <w:b/>
        <w:bCs/>
        <w:color w:val="000000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rFonts w:ascii="宋体" w:hAnsi="宋体" w:eastAsia="宋体" w:cs="宋体"/>
        <w:b/>
        <w:bCs/>
        <w:color w:val="000000"/>
      </w:rPr>
    </w:tblStylePr>
    <w:tblStylePr w:type="lastCol">
      <w:rPr>
        <w:rFonts w:ascii="宋体" w:hAnsi="宋体" w:eastAsia="宋体" w:cs="宋体"/>
        <w:b/>
        <w:bCs/>
        <w:color w:val="00000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rFonts w:ascii="宋体" w:hAnsi="宋体" w:eastAsia="宋体" w:cs="宋体"/>
      <w:color w:val="000000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rFonts w:ascii="宋体" w:hAnsi="宋体" w:eastAsia="宋体" w:cs="宋体"/>
        <w:b/>
        <w:bCs/>
        <w:color w:val="000000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rFonts w:ascii="宋体" w:hAnsi="宋体" w:eastAsia="宋体" w:cs="宋体"/>
        <w:b/>
        <w:bCs/>
        <w:color w:val="000000"/>
      </w:rPr>
    </w:tblStylePr>
    <w:tblStylePr w:type="lastCol">
      <w:rPr>
        <w:rFonts w:ascii="宋体" w:hAnsi="宋体" w:eastAsia="宋体" w:cs="宋体"/>
        <w:b/>
        <w:bCs/>
        <w:color w:val="00000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rFonts w:ascii="宋体" w:hAnsi="宋体" w:eastAsia="宋体" w:cs="宋体"/>
      <w:color w:val="000000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rFonts w:ascii="宋体" w:hAnsi="宋体" w:eastAsia="宋体" w:cs="宋体"/>
        <w:b/>
        <w:bCs/>
        <w:color w:val="000000"/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rFonts w:ascii="宋体" w:hAnsi="宋体" w:eastAsia="宋体" w:cs="宋体"/>
        <w:b/>
        <w:bCs/>
        <w:color w:val="000000"/>
      </w:rPr>
    </w:tblStylePr>
    <w:tblStylePr w:type="lastCol">
      <w:rPr>
        <w:rFonts w:ascii="宋体" w:hAnsi="宋体" w:eastAsia="宋体" w:cs="宋体"/>
        <w:b/>
        <w:bCs/>
        <w:color w:val="00000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rFonts w:ascii="宋体" w:hAnsi="宋体" w:eastAsia="宋体" w:cs="宋体"/>
      <w:color w:val="000000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rFonts w:ascii="宋体" w:hAnsi="宋体" w:eastAsia="宋体" w:cs="宋体"/>
        <w:b/>
        <w:bCs/>
        <w:color w:val="000000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rFonts w:ascii="宋体" w:hAnsi="宋体" w:eastAsia="宋体" w:cs="宋体"/>
        <w:b/>
        <w:bCs/>
        <w:color w:val="000000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rFonts w:ascii="宋体" w:hAnsi="宋体" w:eastAsia="宋体" w:cs="宋体"/>
        <w:b/>
        <w:bCs/>
        <w:color w:val="000000"/>
      </w:rPr>
    </w:tblStylePr>
    <w:tblStylePr w:type="lastCol">
      <w:rPr>
        <w:rFonts w:ascii="宋体" w:hAnsi="宋体" w:eastAsia="宋体" w:cs="宋体"/>
        <w:b/>
        <w:bCs/>
        <w:color w:val="00000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rFonts w:ascii="宋体" w:hAnsi="宋体" w:eastAsia="宋体" w:cs="宋体"/>
        <w:b/>
        <w:bCs/>
        <w:color w:val="000000"/>
      </w:rPr>
      <w:tblPr/>
      <w:tcPr>
        <w:shd w:val="clear" w:color="auto" w:fill="999999" w:themeFill="text1" w:themeFillTint="66"/>
      </w:tcPr>
    </w:tblStylePr>
    <w:tblStylePr w:type="lastRow">
      <w:rPr>
        <w:rFonts w:ascii="宋体" w:hAnsi="宋体" w:eastAsia="宋体" w:cs="宋体"/>
        <w:b/>
        <w:bCs/>
        <w:color w:val="000000"/>
      </w:rPr>
      <w:tblPr/>
      <w:tcPr>
        <w:shd w:val="clear" w:color="auto" w:fill="999999" w:themeFill="text1" w:themeFillTint="66"/>
      </w:tcPr>
    </w:tblStylePr>
    <w:tblStylePr w:type="firstCol">
      <w:rPr>
        <w:rFonts w:ascii="宋体" w:hAnsi="宋体" w:eastAsia="宋体" w:cs="宋体"/>
        <w:color w:val="000000"/>
      </w:rPr>
      <w:tblPr/>
      <w:tcPr>
        <w:shd w:val="clear" w:color="auto" w:fill="000000" w:themeFill="text1" w:themeFillShade="BF"/>
      </w:tcPr>
    </w:tblStylePr>
    <w:tblStylePr w:type="lastCol">
      <w:rPr>
        <w:rFonts w:ascii="宋体" w:hAnsi="宋体" w:eastAsia="宋体" w:cs="宋体"/>
        <w:color w:val="000000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rFonts w:ascii="宋体" w:hAnsi="宋体" w:eastAsia="宋体" w:cs="宋体"/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lastRow">
      <w:rPr>
        <w:rFonts w:ascii="宋体" w:hAnsi="宋体" w:eastAsia="宋体" w:cs="宋体"/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rFonts w:ascii="宋体" w:hAnsi="宋体" w:eastAsia="宋体" w:cs="宋体"/>
        <w:color w:val="000000"/>
      </w:rPr>
      <w:tblPr/>
      <w:tcPr>
        <w:shd w:val="clear" w:color="auto" w:fill="366091" w:themeFill="accent1" w:themeFillShade="BF"/>
      </w:tcPr>
    </w:tblStylePr>
    <w:tblStylePr w:type="lastCol">
      <w:rPr>
        <w:rFonts w:ascii="宋体" w:hAnsi="宋体" w:eastAsia="宋体" w:cs="宋体"/>
        <w:color w:val="000000"/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rFonts w:ascii="宋体" w:hAnsi="宋体" w:eastAsia="宋体" w:cs="宋体"/>
        <w:b/>
        <w:bCs/>
        <w:color w:val="000000"/>
      </w:rPr>
      <w:tblPr/>
      <w:tcPr>
        <w:shd w:val="clear" w:color="auto" w:fill="E5B8B7" w:themeFill="accent2" w:themeFillTint="66"/>
      </w:tcPr>
    </w:tblStylePr>
    <w:tblStylePr w:type="lastRow">
      <w:rPr>
        <w:rFonts w:ascii="宋体" w:hAnsi="宋体" w:eastAsia="宋体" w:cs="宋体"/>
        <w:b/>
        <w:bCs/>
        <w:color w:val="000000"/>
      </w:rPr>
      <w:tblPr/>
      <w:tcPr>
        <w:shd w:val="clear" w:color="auto" w:fill="E5B8B7" w:themeFill="accent2" w:themeFillTint="66"/>
      </w:tcPr>
    </w:tblStylePr>
    <w:tblStylePr w:type="firstCol">
      <w:rPr>
        <w:rFonts w:ascii="宋体" w:hAnsi="宋体" w:eastAsia="宋体" w:cs="宋体"/>
        <w:color w:val="000000"/>
      </w:rPr>
      <w:tblPr/>
      <w:tcPr>
        <w:shd w:val="clear" w:color="auto" w:fill="943734" w:themeFill="accent2" w:themeFillShade="BF"/>
      </w:tcPr>
    </w:tblStylePr>
    <w:tblStylePr w:type="lastCol">
      <w:rPr>
        <w:rFonts w:ascii="宋体" w:hAnsi="宋体" w:eastAsia="宋体" w:cs="宋体"/>
        <w:color w:val="000000"/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rFonts w:ascii="宋体" w:hAnsi="宋体" w:eastAsia="宋体" w:cs="宋体"/>
        <w:b/>
        <w:bCs/>
        <w:color w:val="000000"/>
      </w:rPr>
      <w:tblPr/>
      <w:tcPr>
        <w:shd w:val="clear" w:color="auto" w:fill="D6E3BC" w:themeFill="accent3" w:themeFillTint="66"/>
      </w:tcPr>
    </w:tblStylePr>
    <w:tblStylePr w:type="lastRow">
      <w:rPr>
        <w:rFonts w:ascii="宋体" w:hAnsi="宋体" w:eastAsia="宋体" w:cs="宋体"/>
        <w:b/>
        <w:bCs/>
        <w:color w:val="000000"/>
      </w:rPr>
      <w:tblPr/>
      <w:tcPr>
        <w:shd w:val="clear" w:color="auto" w:fill="D6E3BC" w:themeFill="accent3" w:themeFillTint="66"/>
      </w:tcPr>
    </w:tblStylePr>
    <w:tblStylePr w:type="firstCol">
      <w:rPr>
        <w:rFonts w:ascii="宋体" w:hAnsi="宋体" w:eastAsia="宋体" w:cs="宋体"/>
        <w:color w:val="000000"/>
      </w:rPr>
      <w:tblPr/>
      <w:tcPr>
        <w:shd w:val="clear" w:color="auto" w:fill="76923C" w:themeFill="accent3" w:themeFillShade="BF"/>
      </w:tcPr>
    </w:tblStylePr>
    <w:tblStylePr w:type="lastCol">
      <w:rPr>
        <w:rFonts w:ascii="宋体" w:hAnsi="宋体" w:eastAsia="宋体" w:cs="宋体"/>
        <w:color w:val="000000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rFonts w:ascii="宋体" w:hAnsi="宋体" w:eastAsia="宋体" w:cs="宋体"/>
        <w:b/>
        <w:bCs/>
        <w:color w:val="000000"/>
      </w:rPr>
      <w:tblPr/>
      <w:tcPr>
        <w:shd w:val="clear" w:color="auto" w:fill="CCC0D9" w:themeFill="accent4" w:themeFillTint="66"/>
      </w:tcPr>
    </w:tblStylePr>
    <w:tblStylePr w:type="lastRow">
      <w:rPr>
        <w:rFonts w:ascii="宋体" w:hAnsi="宋体" w:eastAsia="宋体" w:cs="宋体"/>
        <w:b/>
        <w:bCs/>
        <w:color w:val="000000"/>
      </w:rPr>
      <w:tblPr/>
      <w:tcPr>
        <w:shd w:val="clear" w:color="auto" w:fill="CCC0D9" w:themeFill="accent4" w:themeFillTint="66"/>
      </w:tcPr>
    </w:tblStylePr>
    <w:tblStylePr w:type="firstCol">
      <w:rPr>
        <w:rFonts w:ascii="宋体" w:hAnsi="宋体" w:eastAsia="宋体" w:cs="宋体"/>
        <w:color w:val="000000"/>
      </w:rPr>
      <w:tblPr/>
      <w:tcPr>
        <w:shd w:val="clear" w:color="auto" w:fill="5F497A" w:themeFill="accent4" w:themeFillShade="BF"/>
      </w:tcPr>
    </w:tblStylePr>
    <w:tblStylePr w:type="lastCol">
      <w:rPr>
        <w:rFonts w:ascii="宋体" w:hAnsi="宋体" w:eastAsia="宋体" w:cs="宋体"/>
        <w:color w:val="000000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rFonts w:ascii="宋体" w:hAnsi="宋体" w:eastAsia="宋体" w:cs="宋体"/>
        <w:b/>
        <w:bCs/>
        <w:color w:val="000000"/>
      </w:rPr>
      <w:tblPr/>
      <w:tcPr>
        <w:shd w:val="clear" w:color="auto" w:fill="B6DDE8" w:themeFill="accent5" w:themeFillTint="66"/>
      </w:tcPr>
    </w:tblStylePr>
    <w:tblStylePr w:type="lastRow">
      <w:rPr>
        <w:rFonts w:ascii="宋体" w:hAnsi="宋体" w:eastAsia="宋体" w:cs="宋体"/>
        <w:b/>
        <w:bCs/>
        <w:color w:val="000000"/>
      </w:rPr>
      <w:tblPr/>
      <w:tcPr>
        <w:shd w:val="clear" w:color="auto" w:fill="B6DDE8" w:themeFill="accent5" w:themeFillTint="66"/>
      </w:tcPr>
    </w:tblStylePr>
    <w:tblStylePr w:type="firstCol">
      <w:rPr>
        <w:rFonts w:ascii="宋体" w:hAnsi="宋体" w:eastAsia="宋体" w:cs="宋体"/>
        <w:color w:val="000000"/>
      </w:rPr>
      <w:tblPr/>
      <w:tcPr>
        <w:shd w:val="clear" w:color="auto" w:fill="31849B" w:themeFill="accent5" w:themeFillShade="BF"/>
      </w:tcPr>
    </w:tblStylePr>
    <w:tblStylePr w:type="lastCol">
      <w:rPr>
        <w:rFonts w:ascii="宋体" w:hAnsi="宋体" w:eastAsia="宋体" w:cs="宋体"/>
        <w:color w:val="000000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rFonts w:ascii="宋体" w:hAnsi="宋体" w:eastAsia="宋体" w:cs="宋体"/>
      <w:color w:val="000000"/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rFonts w:ascii="宋体" w:hAnsi="宋体" w:eastAsia="宋体" w:cs="宋体"/>
        <w:b/>
        <w:bCs/>
        <w:color w:val="000000"/>
      </w:rPr>
      <w:tblPr/>
      <w:tcPr>
        <w:shd w:val="clear" w:color="auto" w:fill="FBD4B4" w:themeFill="accent6" w:themeFillTint="66"/>
      </w:tcPr>
    </w:tblStylePr>
    <w:tblStylePr w:type="lastRow">
      <w:rPr>
        <w:rFonts w:ascii="宋体" w:hAnsi="宋体" w:eastAsia="宋体" w:cs="宋体"/>
        <w:b/>
        <w:bCs/>
        <w:color w:val="000000"/>
      </w:rPr>
      <w:tblPr/>
      <w:tcPr>
        <w:shd w:val="clear" w:color="auto" w:fill="FBD4B4" w:themeFill="accent6" w:themeFillTint="66"/>
      </w:tcPr>
    </w:tblStylePr>
    <w:tblStylePr w:type="firstCol">
      <w:rPr>
        <w:rFonts w:ascii="宋体" w:hAnsi="宋体" w:eastAsia="宋体" w:cs="宋体"/>
        <w:color w:val="000000"/>
      </w:rPr>
      <w:tblPr/>
      <w:tcPr>
        <w:shd w:val="clear" w:color="auto" w:fill="E36C09" w:themeFill="accent6" w:themeFillShade="BF"/>
      </w:tcPr>
    </w:tblStylePr>
    <w:tblStylePr w:type="lastCol">
      <w:rPr>
        <w:rFonts w:ascii="宋体" w:hAnsi="宋体" w:eastAsia="宋体" w:cs="宋体"/>
        <w:color w:val="000000"/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rFonts w:ascii="宋体" w:hAnsi="宋体" w:eastAsia="宋体" w:cs="宋体"/>
      <w:b/>
      <w:bCs/>
      <w:color w:val="000000"/>
    </w:rPr>
  </w:style>
  <w:style w:type="character" w:styleId="134">
    <w:name w:val="Emphasis"/>
    <w:basedOn w:val="132"/>
    <w:qFormat/>
    <w:uiPriority w:val="20"/>
    <w:rPr>
      <w:rFonts w:ascii="宋体" w:hAnsi="宋体" w:eastAsia="宋体" w:cs="宋体"/>
      <w:i/>
      <w:iCs/>
      <w:color w:val="000000"/>
    </w:rPr>
  </w:style>
  <w:style w:type="character" w:customStyle="1" w:styleId="135">
    <w:name w:val="Header Char"/>
    <w:basedOn w:val="132"/>
    <w:link w:val="25"/>
    <w:uiPriority w:val="99"/>
    <w:rPr>
      <w:rFonts w:ascii="宋体" w:hAnsi="宋体" w:eastAsia="宋体" w:cs="宋体"/>
      <w:color w:val="000000"/>
    </w:rPr>
  </w:style>
  <w:style w:type="character" w:customStyle="1" w:styleId="136">
    <w:name w:val="Footer Char"/>
    <w:basedOn w:val="132"/>
    <w:link w:val="24"/>
    <w:uiPriority w:val="99"/>
    <w:rPr>
      <w:rFonts w:ascii="宋体" w:hAnsi="宋体" w:eastAsia="宋体" w:cs="宋体"/>
      <w:color w:val="000000"/>
    </w:rPr>
  </w:style>
  <w:style w:type="paragraph" w:styleId="137">
    <w:name w:val="No Spacing"/>
    <w:qFormat/>
    <w:uiPriority w:val="1"/>
    <w:pPr>
      <w:spacing w:after="0" w:line="240" w:lineRule="auto"/>
    </w:pPr>
    <w:rPr>
      <w:rFonts w:ascii="宋体" w:hAnsi="宋体" w:eastAsia="宋体" w:cs="宋体"/>
      <w:color w:val="000000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="黑体" w:hAnsi="黑体" w:eastAsia="黑体" w:cs="黑体"/>
      <w:b/>
      <w:bCs/>
      <w:color w:val="000000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="黑体" w:hAnsi="黑体" w:eastAsia="黑体" w:cs="黑体"/>
      <w:b/>
      <w:bCs/>
      <w:color w:val="000000"/>
      <w:sz w:val="26"/>
      <w:szCs w:val="26"/>
    </w:rPr>
  </w:style>
  <w:style w:type="character" w:customStyle="1" w:styleId="140">
    <w:name w:val="Heading 3 Char"/>
    <w:basedOn w:val="132"/>
    <w:link w:val="5"/>
    <w:uiPriority w:val="9"/>
    <w:rPr>
      <w:rFonts w:ascii="黑体" w:hAnsi="黑体" w:eastAsia="黑体" w:cs="黑体"/>
      <w:b/>
      <w:bCs/>
      <w:color w:val="000000"/>
    </w:rPr>
  </w:style>
  <w:style w:type="character" w:customStyle="1" w:styleId="141">
    <w:name w:val="Title Char"/>
    <w:basedOn w:val="132"/>
    <w:link w:val="31"/>
    <w:uiPriority w:val="10"/>
    <w:rPr>
      <w:rFonts w:ascii="宋体" w:hAnsi="宋体" w:eastAsia="宋体" w:cs="宋体"/>
      <w:color w:val="000000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="宋体" w:hAnsi="宋体" w:eastAsia="宋体" w:cs="宋体"/>
      <w:i/>
      <w:iCs/>
      <w:color w:val="000000"/>
      <w:spacing w:val="15"/>
      <w:sz w:val="24"/>
      <w:szCs w:val="24"/>
    </w:rPr>
  </w:style>
  <w:style w:type="paragraph" w:styleId="143">
    <w:name w:val="List Paragraph"/>
    <w:basedOn w:val="1"/>
    <w:qFormat/>
    <w:uiPriority w:val="34"/>
    <w:pPr>
      <w:ind w:left="720"/>
      <w:contextualSpacing/>
    </w:pPr>
    <w:rPr>
      <w:rFonts w:ascii="宋体" w:hAnsi="宋体" w:eastAsia="宋体" w:cs="宋体"/>
      <w:color w:val="000000"/>
    </w:rPr>
  </w:style>
  <w:style w:type="character" w:customStyle="1" w:styleId="144">
    <w:name w:val="Body Text Char"/>
    <w:basedOn w:val="132"/>
    <w:link w:val="19"/>
    <w:uiPriority w:val="99"/>
    <w:rPr>
      <w:rFonts w:ascii="宋体" w:hAnsi="宋体" w:eastAsia="宋体" w:cs="宋体"/>
      <w:color w:val="000000"/>
    </w:rPr>
  </w:style>
  <w:style w:type="character" w:customStyle="1" w:styleId="145">
    <w:name w:val="Body Text 2 Char"/>
    <w:basedOn w:val="132"/>
    <w:link w:val="28"/>
    <w:uiPriority w:val="99"/>
    <w:rPr>
      <w:rFonts w:ascii="宋体" w:hAnsi="宋体" w:eastAsia="宋体" w:cs="宋体"/>
      <w:color w:val="000000"/>
    </w:rPr>
  </w:style>
  <w:style w:type="character" w:customStyle="1" w:styleId="146">
    <w:name w:val="Body Text 3 Char"/>
    <w:basedOn w:val="132"/>
    <w:link w:val="17"/>
    <w:uiPriority w:val="99"/>
    <w:rPr>
      <w:rFonts w:ascii="宋体" w:hAnsi="宋体" w:eastAsia="宋体" w:cs="宋体"/>
      <w:color w:val="000000"/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宋体" w:hAnsi="宋体" w:eastAsia="宋体" w:cs="宋体"/>
      <w:color w:val="000000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rFonts w:ascii="宋体" w:hAnsi="宋体" w:eastAsia="宋体" w:cs="宋体"/>
      <w:i/>
      <w:iCs/>
      <w:color w:val="000000"/>
    </w:rPr>
  </w:style>
  <w:style w:type="character" w:customStyle="1" w:styleId="149">
    <w:name w:val="Quote Char"/>
    <w:basedOn w:val="132"/>
    <w:link w:val="148"/>
    <w:qFormat/>
    <w:uiPriority w:val="29"/>
    <w:rPr>
      <w:rFonts w:ascii="宋体" w:hAnsi="宋体" w:eastAsia="宋体" w:cs="宋体"/>
      <w:i/>
      <w:iCs/>
      <w:color w:val="000000"/>
    </w:rPr>
  </w:style>
  <w:style w:type="character" w:customStyle="1" w:styleId="150">
    <w:name w:val="Heading 4 Char"/>
    <w:basedOn w:val="132"/>
    <w:link w:val="6"/>
    <w:semiHidden/>
    <w:uiPriority w:val="9"/>
    <w:rPr>
      <w:rFonts w:ascii="黑体" w:hAnsi="黑体" w:eastAsia="黑体" w:cs="黑体"/>
      <w:b/>
      <w:bCs/>
      <w:i/>
      <w:iCs/>
      <w:color w:val="000000"/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="黑体" w:hAnsi="黑体" w:eastAsia="黑体" w:cs="黑体"/>
      <w:color w:val="00000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="黑体" w:hAnsi="黑体" w:eastAsia="黑体" w:cs="黑体"/>
      <w:i/>
      <w:iCs/>
      <w:color w:val="000000"/>
    </w:rPr>
  </w:style>
  <w:style w:type="character" w:customStyle="1" w:styleId="153">
    <w:name w:val="Heading 7 Char"/>
    <w:basedOn w:val="132"/>
    <w:link w:val="9"/>
    <w:semiHidden/>
    <w:uiPriority w:val="9"/>
    <w:rPr>
      <w:rFonts w:ascii="黑体" w:hAnsi="黑体" w:eastAsia="黑体" w:cs="黑体"/>
      <w:i/>
      <w:iCs/>
      <w:color w:val="000000"/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="黑体" w:hAnsi="黑体" w:eastAsia="黑体" w:cs="黑体"/>
      <w:color w:val="000000"/>
      <w:sz w:val="20"/>
      <w:szCs w:val="20"/>
    </w:rPr>
  </w:style>
  <w:style w:type="character" w:customStyle="1" w:styleId="155">
    <w:name w:val="Heading 9 Char"/>
    <w:basedOn w:val="132"/>
    <w:link w:val="11"/>
    <w:semiHidden/>
    <w:uiPriority w:val="9"/>
    <w:rPr>
      <w:rFonts w:ascii="黑体" w:hAnsi="黑体" w:eastAsia="黑体" w:cs="黑体"/>
      <w:i/>
      <w:iCs/>
      <w:color w:val="000000"/>
      <w:sz w:val="20"/>
      <w:szCs w:val="20"/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rFonts w:ascii="宋体" w:hAnsi="宋体" w:eastAsia="宋体" w:cs="宋体"/>
      <w:b/>
      <w:bCs/>
      <w:i/>
      <w:iCs/>
      <w:color w:val="000000"/>
    </w:rPr>
  </w:style>
  <w:style w:type="character" w:customStyle="1" w:styleId="157">
    <w:name w:val="Intense Quote Char"/>
    <w:basedOn w:val="132"/>
    <w:link w:val="156"/>
    <w:qFormat/>
    <w:uiPriority w:val="30"/>
    <w:rPr>
      <w:rFonts w:ascii="宋体" w:hAnsi="宋体" w:eastAsia="宋体" w:cs="宋体"/>
      <w:b/>
      <w:bCs/>
      <w:i/>
      <w:iCs/>
      <w:color w:val="000000"/>
    </w:rPr>
  </w:style>
  <w:style w:type="character" w:customStyle="1" w:styleId="158">
    <w:name w:val="Subtle Emphasis"/>
    <w:basedOn w:val="132"/>
    <w:qFormat/>
    <w:uiPriority w:val="19"/>
    <w:rPr>
      <w:rFonts w:ascii="宋体" w:hAnsi="宋体" w:eastAsia="宋体" w:cs="宋体"/>
      <w:i/>
      <w:iCs/>
      <w:color w:val="000000"/>
    </w:rPr>
  </w:style>
  <w:style w:type="character" w:customStyle="1" w:styleId="159">
    <w:name w:val="Intense Emphasis"/>
    <w:basedOn w:val="132"/>
    <w:qFormat/>
    <w:uiPriority w:val="21"/>
    <w:rPr>
      <w:rFonts w:ascii="宋体" w:hAnsi="宋体" w:eastAsia="宋体" w:cs="宋体"/>
      <w:b/>
      <w:bCs/>
      <w:i/>
      <w:iCs/>
      <w:color w:val="000000"/>
    </w:rPr>
  </w:style>
  <w:style w:type="character" w:customStyle="1" w:styleId="160">
    <w:name w:val="Subtle Reference"/>
    <w:basedOn w:val="132"/>
    <w:qFormat/>
    <w:uiPriority w:val="31"/>
    <w:rPr>
      <w:rFonts w:ascii="宋体" w:hAnsi="宋体" w:eastAsia="宋体" w:cs="宋体"/>
      <w:smallCaps/>
      <w:color w:val="000000"/>
      <w:u w:val="single" w:color="000000"/>
    </w:rPr>
  </w:style>
  <w:style w:type="character" w:customStyle="1" w:styleId="161">
    <w:name w:val="Intense Reference"/>
    <w:basedOn w:val="132"/>
    <w:qFormat/>
    <w:uiPriority w:val="32"/>
    <w:rPr>
      <w:rFonts w:ascii="宋体" w:hAnsi="宋体" w:eastAsia="宋体" w:cs="宋体"/>
      <w:b/>
      <w:bCs/>
      <w:smallCaps/>
      <w:color w:val="000000"/>
      <w:spacing w:val="5"/>
      <w:u w:val="single" w:color="000000"/>
    </w:rPr>
  </w:style>
  <w:style w:type="character" w:customStyle="1" w:styleId="162">
    <w:name w:val="Book Title"/>
    <w:basedOn w:val="132"/>
    <w:qFormat/>
    <w:uiPriority w:val="33"/>
    <w:rPr>
      <w:rFonts w:ascii="宋体" w:hAnsi="宋体" w:eastAsia="宋体" w:cs="宋体"/>
      <w:b/>
      <w:bCs/>
      <w:smallCaps/>
      <w:color w:val="000000"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  <w:rPr>
      <w:rFonts w:ascii="黑体" w:hAnsi="黑体" w:eastAsia="黑体" w:cs="黑体"/>
      <w:color w:val="00000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宋体"/>
        <a:ea typeface="宋体"/>
        <a:cs typeface="宋体"/>
        <a:font script="Jpan" typeface="宋体"/>
        <a:font script="Hang" typeface="宋体"/>
        <a:font script="Hans" typeface="宋体"/>
        <a:font script="Hant" typeface="宋体"/>
        <a:font script="Arab" typeface="宋体"/>
        <a:font script="Hebr" typeface="宋体"/>
        <a:font script="Thai" typeface="宋体"/>
        <a:font script="Ethi" typeface="宋体"/>
        <a:font script="Beng" typeface="宋体"/>
        <a:font script="Gujr" typeface="宋体"/>
        <a:font script="Khmr" typeface="宋体"/>
        <a:font script="Knda" typeface="宋体"/>
        <a:font script="Guru" typeface="宋体"/>
        <a:font script="Cans" typeface="宋体"/>
        <a:font script="Cher" typeface="宋体"/>
        <a:font script="Yiii" typeface="宋体"/>
        <a:font script="Tibt" typeface="宋体"/>
        <a:font script="Thaa" typeface="宋体"/>
        <a:font script="Deva" typeface="宋体"/>
        <a:font script="Telu" typeface="宋体"/>
        <a:font script="Taml" typeface="宋体"/>
        <a:font script="Syrc" typeface="宋体"/>
        <a:font script="Orya" typeface="宋体"/>
        <a:font script="Mlym" typeface="宋体"/>
        <a:font script="Laoo" typeface="宋体"/>
        <a:font script="Sinh" typeface="宋体"/>
        <a:font script="Mong" typeface="宋体"/>
        <a:font script="Viet" typeface="宋体"/>
        <a:font script="Uigh" typeface="宋体"/>
        <a:font script="Geor" typeface="宋体"/>
      </a:majorFont>
      <a:minorFont>
        <a:latin typeface="宋体"/>
        <a:ea typeface="宋体"/>
        <a:cs typeface="宋体"/>
        <a:font script="Jpan" typeface="宋体"/>
        <a:font script="Hang" typeface="宋体"/>
        <a:font script="Hans" typeface="宋体"/>
        <a:font script="Hant" typeface="宋体"/>
        <a:font script="Arab" typeface="宋体"/>
        <a:font script="Hebr" typeface="宋体"/>
        <a:font script="Thai" typeface="宋体"/>
        <a:font script="Ethi" typeface="宋体"/>
        <a:font script="Beng" typeface="宋体"/>
        <a:font script="Gujr" typeface="宋体"/>
        <a:font script="Khmr" typeface="宋体"/>
        <a:font script="Knda" typeface="宋体"/>
        <a:font script="Guru" typeface="宋体"/>
        <a:font script="Cans" typeface="宋体"/>
        <a:font script="Cher" typeface="宋体"/>
        <a:font script="Yiii" typeface="宋体"/>
        <a:font script="Tibt" typeface="宋体"/>
        <a:font script="Thaa" typeface="宋体"/>
        <a:font script="Deva" typeface="宋体"/>
        <a:font script="Telu" typeface="宋体"/>
        <a:font script="Taml" typeface="宋体"/>
        <a:font script="Syrc" typeface="宋体"/>
        <a:font script="Orya" typeface="宋体"/>
        <a:font script="Mlym" typeface="宋体"/>
        <a:font script="Laoo" typeface="宋体"/>
        <a:font script="Sinh" typeface="宋体"/>
        <a:font script="Mong" typeface="宋体"/>
        <a:font script="Viet" typeface="宋体"/>
        <a:font script="Uigh" typeface="宋体"/>
        <a:font script="Geor" typeface="宋体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1560</Words>
  <Characters>1662</Characters>
  <Lines>0</Lines>
  <Paragraphs>0</Paragraphs>
  <TotalTime>1</TotalTime>
  <ScaleCrop>false</ScaleCrop>
  <LinksUpToDate>false</LinksUpToDate>
  <CharactersWithSpaces>1730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李科鑫</cp:lastModifiedBy>
  <dcterms:modified xsi:type="dcterms:W3CDTF">2026-10-03T09:59:13Z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eyJoZGlkIjoiMzYwNzVmNDAxOTU4ZmM4NjdlY2E3MTFkNTAyY2JkYTMiLCJ1c2VySWQiOiIxNDE0NTgwMCJ9</vt:lpwstr>
  </property>
  <property fmtid="{D5CDD505-2E9C-101B-9397-08002B2CF9AE}" pid="3" name="KSOProductBuildVer">
    <vt:lpwstr>2052-12.1.0.28505</vt:lpwstr>
  </property>
  <property fmtid="{D5CDD505-2E9C-101B-9397-08002B2CF9AE}" pid="4" name="ICV">
    <vt:lpwstr>1DA649E1D441448B9737E71A7A78B62B_12</vt:lpwstr>
  </property>
</Properties>
</file>